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06" w:rsidRPr="00563FF2" w:rsidRDefault="00C40A06" w:rsidP="00C40A06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4F1543">
        <w:rPr>
          <w:rFonts w:asciiTheme="minorHAnsi" w:hAnsiTheme="minorHAnsi" w:cs="Calibri"/>
          <w:b/>
          <w:sz w:val="18"/>
          <w:szCs w:val="18"/>
        </w:rPr>
        <w:t>4</w:t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C40A06" w:rsidRPr="00FA0326" w:rsidRDefault="00C40A06" w:rsidP="00D93DA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4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WYKONAWCY </w:t>
      </w:r>
      <w:r w:rsidRPr="00FA0326">
        <w:rPr>
          <w:rFonts w:asciiTheme="minorHAnsi" w:hAnsiTheme="minorHAnsi" w:cs="Calibri"/>
          <w:b/>
        </w:rPr>
        <w:t xml:space="preserve">O </w:t>
      </w:r>
      <w:r>
        <w:rPr>
          <w:rFonts w:asciiTheme="minorHAnsi" w:hAnsiTheme="minorHAnsi" w:cs="Calibri"/>
          <w:b/>
        </w:rPr>
        <w:t>NIEPODLEGANIU WYKLUCZENIU</w:t>
      </w:r>
      <w:r w:rsidRPr="00FA0326"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  <w:b/>
        </w:rPr>
        <w:br/>
        <w:t>ORAZ SPEŁNIANIU WARUNKÓW UDZIAŁU W</w:t>
      </w:r>
      <w:r w:rsidRPr="00FA0326">
        <w:rPr>
          <w:rFonts w:asciiTheme="minorHAnsi" w:hAnsiTheme="minorHAnsi" w:cs="Calibri"/>
          <w:b/>
        </w:rPr>
        <w:t xml:space="preserve"> POSTĘPOWANI</w:t>
      </w:r>
      <w:r>
        <w:rPr>
          <w:rFonts w:asciiTheme="minorHAnsi" w:hAnsiTheme="minorHAnsi" w:cs="Calibri"/>
          <w:b/>
        </w:rPr>
        <w:t>U</w:t>
      </w:r>
    </w:p>
    <w:p w:rsidR="00C40A06" w:rsidRPr="00467215" w:rsidRDefault="00C40A06" w:rsidP="00D93DAF">
      <w:pPr>
        <w:pStyle w:val="Nagwek"/>
        <w:spacing w:before="240" w:after="120" w:line="276" w:lineRule="auto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Działając w imieniu:</w:t>
      </w:r>
    </w:p>
    <w:p w:rsidR="00C40A06" w:rsidRPr="00467215" w:rsidRDefault="00C40A06" w:rsidP="00B55B56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Nazwa (firma) Wykonawcy</w:t>
      </w:r>
      <w:r w:rsidR="0087596A">
        <w:rPr>
          <w:rFonts w:asciiTheme="minorHAnsi" w:hAnsiTheme="minorHAnsi" w:cstheme="minorHAnsi"/>
          <w:sz w:val="20"/>
          <w:szCs w:val="20"/>
        </w:rPr>
        <w:t>/Podmiotu udostępniającego</w:t>
      </w:r>
      <w:r w:rsidRPr="00467215">
        <w:rPr>
          <w:rFonts w:asciiTheme="minorHAnsi" w:hAnsiTheme="minorHAnsi" w:cstheme="minorHAnsi"/>
          <w:sz w:val="20"/>
          <w:szCs w:val="20"/>
        </w:rPr>
        <w:t>:</w:t>
      </w:r>
      <w:r w:rsidRPr="00467215">
        <w:rPr>
          <w:rFonts w:asciiTheme="minorHAnsi" w:hAnsiTheme="minorHAnsi" w:cstheme="minorHAnsi"/>
          <w:sz w:val="20"/>
          <w:szCs w:val="20"/>
        </w:rPr>
        <w:tab/>
      </w:r>
      <w:r w:rsidR="0087596A">
        <w:rPr>
          <w:rFonts w:asciiTheme="minorHAnsi" w:hAnsiTheme="minorHAnsi" w:cstheme="minorHAnsi"/>
          <w:sz w:val="20"/>
          <w:szCs w:val="20"/>
        </w:rPr>
        <w:t>…</w:t>
      </w: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87596A">
        <w:rPr>
          <w:rFonts w:asciiTheme="minorHAnsi" w:hAnsiTheme="minorHAnsi" w:cstheme="minorHAnsi"/>
          <w:sz w:val="20"/>
          <w:szCs w:val="20"/>
        </w:rPr>
        <w:t>…………</w:t>
      </w:r>
      <w:r w:rsidRPr="00467215">
        <w:rPr>
          <w:rFonts w:asciiTheme="minorHAnsi" w:hAnsiTheme="minorHAnsi" w:cstheme="minorHAnsi"/>
          <w:sz w:val="20"/>
          <w:szCs w:val="20"/>
        </w:rPr>
        <w:t>……</w:t>
      </w:r>
      <w:r w:rsidR="0087596A">
        <w:rPr>
          <w:rFonts w:asciiTheme="minorHAnsi" w:hAnsiTheme="minorHAnsi" w:cstheme="minorHAnsi"/>
          <w:sz w:val="20"/>
          <w:szCs w:val="20"/>
        </w:rPr>
        <w:t>…………………………….</w:t>
      </w:r>
    </w:p>
    <w:p w:rsidR="00C40A06" w:rsidRPr="00467215" w:rsidRDefault="00C40A06" w:rsidP="0087596A">
      <w:pPr>
        <w:pStyle w:val="Nagwek"/>
        <w:tabs>
          <w:tab w:val="clear" w:pos="4536"/>
          <w:tab w:val="clear" w:pos="9072"/>
        </w:tabs>
        <w:spacing w:after="120" w:line="276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Adres Wykonawcy</w:t>
      </w:r>
      <w:r w:rsidR="0087596A">
        <w:rPr>
          <w:rFonts w:asciiTheme="minorHAnsi" w:hAnsiTheme="minorHAnsi" w:cstheme="minorHAnsi"/>
          <w:sz w:val="20"/>
          <w:szCs w:val="20"/>
        </w:rPr>
        <w:t>/Podmiotu udostępniającego: ….</w:t>
      </w: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</w:t>
      </w:r>
    </w:p>
    <w:p w:rsidR="00CC29E1" w:rsidRDefault="00C40A06" w:rsidP="00D93DAF">
      <w:pPr>
        <w:pStyle w:val="Nagwek"/>
        <w:spacing w:before="240" w:after="360" w:line="276" w:lineRule="auto"/>
        <w:rPr>
          <w:rFonts w:asciiTheme="minorHAnsi" w:hAnsiTheme="minorHAnsi" w:cstheme="minorHAnsi"/>
          <w:sz w:val="20"/>
          <w:szCs w:val="20"/>
        </w:rPr>
      </w:pPr>
      <w:r w:rsidRPr="00752E97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na zadanie pn. </w:t>
      </w:r>
      <w:r w:rsidR="004F1543" w:rsidRPr="00943BC0">
        <w:rPr>
          <w:rFonts w:asciiTheme="minorHAnsi" w:hAnsiTheme="minorHAnsi" w:cstheme="minorHAnsi"/>
          <w:sz w:val="20"/>
          <w:szCs w:val="20"/>
        </w:rPr>
        <w:t>„</w:t>
      </w:r>
      <w:r w:rsidR="004F1543" w:rsidRPr="00943BC0">
        <w:rPr>
          <w:rFonts w:asciiTheme="minorHAnsi" w:hAnsiTheme="minorHAnsi" w:cstheme="minorHAnsi"/>
          <w:bCs/>
          <w:sz w:val="20"/>
          <w:szCs w:val="20"/>
        </w:rPr>
        <w:t>Rozbiórka schodów zewnętrznych oraz rampy przy Narodowym Centrum Polskiej Piosenki w Opolu, wraz z montażem platformy dla osób niepełnosprawnych oraz budową nowych schodów oraz rampy technicznej”</w:t>
      </w:r>
      <w:r w:rsidRPr="00752E97">
        <w:rPr>
          <w:rFonts w:asciiTheme="minorHAnsi" w:eastAsia="BookmanOldStyle,Bold" w:hAnsiTheme="minorHAnsi" w:cstheme="minorHAnsi"/>
          <w:bCs/>
          <w:i/>
          <w:sz w:val="20"/>
          <w:szCs w:val="20"/>
        </w:rPr>
        <w:t>,</w:t>
      </w:r>
      <w:r w:rsidRPr="00752E97">
        <w:rPr>
          <w:rFonts w:asciiTheme="minorHAnsi" w:hAnsiTheme="minorHAnsi" w:cstheme="minorHAnsi"/>
          <w:sz w:val="20"/>
          <w:szCs w:val="20"/>
        </w:rPr>
        <w:t xml:space="preserve"> oświadczam, co następuje:</w:t>
      </w:r>
    </w:p>
    <w:p w:rsidR="0002665D" w:rsidRPr="00752E97" w:rsidRDefault="0002665D" w:rsidP="005B4EDB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BRAKU PODSTAW DO WYKLUCZENIA</w:t>
      </w:r>
    </w:p>
    <w:p w:rsidR="00AB3D84" w:rsidRPr="00AB3D84" w:rsidRDefault="0002665D" w:rsidP="00AB3D84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B3D84">
        <w:rPr>
          <w:rFonts w:asciiTheme="minorHAnsi" w:hAnsiTheme="minorHAnsi" w:cstheme="minorHAnsi"/>
          <w:sz w:val="20"/>
          <w:szCs w:val="20"/>
        </w:rPr>
        <w:t xml:space="preserve">Oświadczam, że Wykonawca, którego reprezentuję nie podlega wykluczeniu z postępowania na podstawie art. 108 ust. 1 </w:t>
      </w:r>
      <w:r w:rsidR="004F1543" w:rsidRPr="00AB3D84">
        <w:rPr>
          <w:rFonts w:asciiTheme="minorHAnsi" w:hAnsiTheme="minorHAnsi" w:cstheme="minorHAnsi"/>
          <w:sz w:val="20"/>
          <w:szCs w:val="20"/>
        </w:rPr>
        <w:t>i art. 109 ust.</w:t>
      </w:r>
      <w:r w:rsidR="00AB3D84" w:rsidRPr="00AB3D84">
        <w:rPr>
          <w:rFonts w:asciiTheme="minorHAnsi" w:hAnsiTheme="minorHAnsi" w:cstheme="minorHAnsi"/>
          <w:sz w:val="20"/>
          <w:szCs w:val="20"/>
        </w:rPr>
        <w:t xml:space="preserve">1 pkt </w:t>
      </w:r>
      <w:r w:rsidR="004F1543" w:rsidRPr="00AB3D84">
        <w:rPr>
          <w:rFonts w:asciiTheme="minorHAnsi" w:hAnsiTheme="minorHAnsi" w:cstheme="minorHAnsi"/>
          <w:sz w:val="20"/>
          <w:szCs w:val="20"/>
        </w:rPr>
        <w:t xml:space="preserve">4 </w:t>
      </w:r>
      <w:r w:rsidRPr="00AB3D84">
        <w:rPr>
          <w:rFonts w:asciiTheme="minorHAnsi" w:hAnsiTheme="minorHAnsi" w:cstheme="minorHAnsi"/>
          <w:sz w:val="20"/>
          <w:szCs w:val="20"/>
        </w:rPr>
        <w:t xml:space="preserve">ustawy </w:t>
      </w:r>
      <w:r w:rsidRPr="00AB3D84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AB3D84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 w:rsidRPr="00AB3D84">
        <w:rPr>
          <w:rFonts w:asciiTheme="minorHAnsi" w:hAnsiTheme="minorHAnsi" w:cstheme="minorHAnsi"/>
          <w:sz w:val="20"/>
          <w:szCs w:val="20"/>
        </w:rPr>
        <w:t xml:space="preserve"> </w:t>
      </w:r>
      <w:r w:rsidRPr="00AB3D84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="004F1543" w:rsidRPr="00AB3D84">
        <w:rPr>
          <w:rStyle w:val="markedcontent"/>
          <w:rFonts w:asciiTheme="minorHAnsi" w:hAnsiTheme="minorHAnsi" w:cstheme="minorHAnsi"/>
          <w:sz w:val="20"/>
          <w:szCs w:val="20"/>
        </w:rPr>
        <w:t>(Dz.U.</w:t>
      </w:r>
      <w:r w:rsidR="00C82E73">
        <w:rPr>
          <w:rStyle w:val="markedcontent"/>
          <w:rFonts w:asciiTheme="minorHAnsi" w:hAnsiTheme="minorHAnsi" w:cstheme="minorHAnsi"/>
          <w:sz w:val="20"/>
          <w:szCs w:val="20"/>
        </w:rPr>
        <w:t> </w:t>
      </w:r>
      <w:r w:rsidR="004F1543" w:rsidRPr="00AB3D84">
        <w:rPr>
          <w:rStyle w:val="markedcontent"/>
          <w:rFonts w:asciiTheme="minorHAnsi" w:hAnsiTheme="minorHAnsi" w:cstheme="minorHAnsi"/>
          <w:sz w:val="20"/>
          <w:szCs w:val="20"/>
        </w:rPr>
        <w:t>z</w:t>
      </w:r>
      <w:r w:rsidR="00C82E73">
        <w:rPr>
          <w:rStyle w:val="markedcontent"/>
          <w:rFonts w:asciiTheme="minorHAnsi" w:hAnsiTheme="minorHAnsi" w:cstheme="minorHAnsi"/>
          <w:sz w:val="20"/>
          <w:szCs w:val="20"/>
        </w:rPr>
        <w:t> </w:t>
      </w:r>
      <w:r w:rsidR="004F1543" w:rsidRPr="00AB3D84">
        <w:rPr>
          <w:rStyle w:val="markedcontent"/>
          <w:rFonts w:asciiTheme="minorHAnsi" w:hAnsiTheme="minorHAnsi" w:cstheme="minorHAnsi"/>
          <w:sz w:val="20"/>
          <w:szCs w:val="20"/>
        </w:rPr>
        <w:t>2024 r, poz. 1320 z </w:t>
      </w:r>
      <w:proofErr w:type="spellStart"/>
      <w:r w:rsidR="004F1543" w:rsidRPr="00AB3D84">
        <w:rPr>
          <w:rStyle w:val="markedcontent"/>
          <w:rFonts w:asciiTheme="minorHAnsi" w:hAnsiTheme="minorHAnsi" w:cstheme="minorHAnsi"/>
          <w:sz w:val="20"/>
          <w:szCs w:val="20"/>
        </w:rPr>
        <w:t>późn</w:t>
      </w:r>
      <w:proofErr w:type="spellEnd"/>
      <w:r w:rsidR="004F1543" w:rsidRPr="00AB3D84">
        <w:rPr>
          <w:rStyle w:val="markedcontent"/>
          <w:rFonts w:asciiTheme="minorHAnsi" w:hAnsiTheme="minorHAnsi" w:cstheme="minorHAnsi"/>
          <w:sz w:val="20"/>
          <w:szCs w:val="20"/>
        </w:rPr>
        <w:t>. zm</w:t>
      </w:r>
      <w:r w:rsidR="001E35E5">
        <w:rPr>
          <w:rStyle w:val="markedcontent"/>
          <w:rFonts w:asciiTheme="minorHAnsi" w:hAnsiTheme="minorHAnsi" w:cstheme="minorHAnsi"/>
          <w:sz w:val="20"/>
          <w:szCs w:val="20"/>
        </w:rPr>
        <w:t>.</w:t>
      </w:r>
      <w:r w:rsidR="004F1543" w:rsidRPr="00AB3D84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 w:rsidR="00AB3D84" w:rsidRPr="00AB3D84">
        <w:rPr>
          <w:rFonts w:asciiTheme="minorHAnsi" w:hAnsiTheme="minorHAnsi" w:cstheme="minorHAnsi"/>
          <w:sz w:val="20"/>
          <w:szCs w:val="20"/>
        </w:rPr>
        <w:t xml:space="preserve"> </w:t>
      </w:r>
      <w:r w:rsidR="00AB3D84" w:rsidRPr="00AB3D84">
        <w:rPr>
          <w:rFonts w:cs="Calibri"/>
          <w:sz w:val="20"/>
          <w:szCs w:val="20"/>
        </w:rPr>
        <w:t>oraz art. 7 ust. 1 ustawy z dnia 13 kwietnia 2022 r. o szczególnych rozwiązaniach w zakresie przeciwdziałania wspieraniu agresji na Ukrainę oraz służących ochronie bezpieczeństwa narodowego (Dz. U. 2025 poz. 514).</w:t>
      </w:r>
    </w:p>
    <w:p w:rsidR="00AB3D84" w:rsidRDefault="0002665D" w:rsidP="00AB3D84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Oświadczam, że w stosunku do Wykonawcy, którego reprezentuję</w:t>
      </w:r>
      <w:r w:rsidR="00746EC9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C1406">
        <w:rPr>
          <w:rFonts w:asciiTheme="minorHAnsi" w:hAnsiTheme="minorHAnsi" w:cstheme="minorHAnsi"/>
          <w:sz w:val="20"/>
          <w:szCs w:val="20"/>
        </w:rPr>
        <w:t>zachodzą podstawy wykluczenia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postępowania na podstawie art. ………</w:t>
      </w:r>
      <w:r w:rsidR="00B55B56">
        <w:rPr>
          <w:rFonts w:asciiTheme="minorHAnsi" w:hAnsiTheme="minorHAnsi" w:cstheme="minorHAnsi"/>
          <w:sz w:val="20"/>
          <w:szCs w:val="20"/>
        </w:rPr>
        <w:t>…..</w:t>
      </w:r>
      <w:r w:rsidR="00BC7F68">
        <w:rPr>
          <w:rFonts w:asciiTheme="minorHAnsi" w:hAnsiTheme="minorHAnsi" w:cstheme="minorHAnsi"/>
          <w:sz w:val="20"/>
          <w:szCs w:val="20"/>
        </w:rPr>
        <w:t>......</w:t>
      </w:r>
      <w:r w:rsidRPr="007C1406">
        <w:rPr>
          <w:rFonts w:asciiTheme="minorHAnsi" w:hAnsiTheme="minorHAnsi" w:cstheme="minorHAnsi"/>
          <w:sz w:val="20"/>
          <w:szCs w:val="20"/>
        </w:rPr>
        <w:t xml:space="preserve">….... ustawy </w:t>
      </w:r>
      <w:proofErr w:type="spellStart"/>
      <w:r w:rsidRPr="007C140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C1406">
        <w:rPr>
          <w:rFonts w:asciiTheme="minorHAnsi" w:hAnsiTheme="minorHAnsi" w:cstheme="minorHAnsi"/>
          <w:sz w:val="20"/>
          <w:szCs w:val="20"/>
        </w:rPr>
        <w:t xml:space="preserve"> </w:t>
      </w:r>
      <w:r w:rsidRPr="00BC7F68">
        <w:rPr>
          <w:rFonts w:asciiTheme="minorHAnsi" w:hAnsiTheme="minorHAnsi" w:cstheme="minorHAnsi"/>
          <w:sz w:val="18"/>
          <w:szCs w:val="18"/>
        </w:rPr>
        <w:t>(podać mającą zastosowanie podstawę wykluczenia spośród wymienionych w art. 108 ust. 1 pkt 1,</w:t>
      </w:r>
      <w:r w:rsidR="00B449D4" w:rsidRPr="00BC7F68">
        <w:rPr>
          <w:rFonts w:asciiTheme="minorHAnsi" w:hAnsiTheme="minorHAnsi" w:cstheme="minorHAnsi"/>
          <w:sz w:val="18"/>
          <w:szCs w:val="18"/>
        </w:rPr>
        <w:t xml:space="preserve"> </w:t>
      </w:r>
      <w:r w:rsidRPr="00BC7F68">
        <w:rPr>
          <w:rFonts w:asciiTheme="minorHAnsi" w:hAnsiTheme="minorHAnsi" w:cstheme="minorHAnsi"/>
          <w:sz w:val="18"/>
          <w:szCs w:val="18"/>
        </w:rPr>
        <w:t>2 i 5</w:t>
      </w:r>
      <w:r w:rsidR="00B449D4" w:rsidRPr="00BC7F68">
        <w:rPr>
          <w:rFonts w:asciiTheme="minorHAnsi" w:hAnsiTheme="minorHAnsi" w:cstheme="minorHAnsi"/>
          <w:sz w:val="18"/>
          <w:szCs w:val="18"/>
        </w:rPr>
        <w:t xml:space="preserve"> </w:t>
      </w:r>
      <w:r w:rsidR="004F1543" w:rsidRPr="00BC7F68">
        <w:rPr>
          <w:rFonts w:asciiTheme="minorHAnsi" w:hAnsiTheme="minorHAnsi" w:cstheme="minorHAnsi"/>
          <w:sz w:val="18"/>
          <w:szCs w:val="18"/>
        </w:rPr>
        <w:t xml:space="preserve">lub 109 ust. 1 pkt 4 </w:t>
      </w:r>
      <w:r w:rsidR="00B449D4" w:rsidRPr="00BC7F68">
        <w:rPr>
          <w:rFonts w:asciiTheme="minorHAnsi" w:hAnsiTheme="minorHAnsi" w:cstheme="minorHAnsi"/>
          <w:sz w:val="18"/>
          <w:szCs w:val="18"/>
        </w:rPr>
        <w:t xml:space="preserve">ustawy </w:t>
      </w:r>
      <w:proofErr w:type="spellStart"/>
      <w:r w:rsidR="00B449D4" w:rsidRPr="00BC7F68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BC7F68">
        <w:rPr>
          <w:rFonts w:asciiTheme="minorHAnsi" w:hAnsiTheme="minorHAnsi" w:cstheme="minorHAnsi"/>
          <w:sz w:val="18"/>
          <w:szCs w:val="18"/>
        </w:rPr>
        <w:t>)</w:t>
      </w:r>
      <w:r w:rsidRPr="007C1406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02665D" w:rsidRDefault="0002665D" w:rsidP="00AB3D84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C1406">
        <w:rPr>
          <w:rFonts w:asciiTheme="minorHAnsi" w:hAnsiTheme="minorHAnsi" w:cstheme="minorHAnsi"/>
          <w:sz w:val="20"/>
          <w:szCs w:val="20"/>
        </w:rPr>
        <w:t>Jednocześnie oświadczam, że w związku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ww.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okolicznością, na</w:t>
      </w:r>
      <w:r w:rsidR="00C7703B"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podstawie art. </w:t>
      </w:r>
      <w:r>
        <w:rPr>
          <w:rFonts w:asciiTheme="minorHAnsi" w:hAnsiTheme="minorHAnsi" w:cstheme="minorHAnsi"/>
          <w:sz w:val="20"/>
          <w:szCs w:val="20"/>
        </w:rPr>
        <w:t>110</w:t>
      </w:r>
      <w:r w:rsidRPr="007C1406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ust. 2</w:t>
      </w:r>
      <w:r w:rsidRPr="007C1406">
        <w:rPr>
          <w:rFonts w:asciiTheme="minorHAnsi" w:hAnsiTheme="minorHAnsi" w:cstheme="minorHAnsi"/>
          <w:sz w:val="20"/>
          <w:szCs w:val="20"/>
        </w:rPr>
        <w:t xml:space="preserve"> ustawy </w:t>
      </w:r>
      <w:proofErr w:type="spellStart"/>
      <w:r w:rsidRPr="007C140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C140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Wykonawca </w:t>
      </w:r>
      <w:r w:rsidRPr="007C1406">
        <w:rPr>
          <w:rFonts w:asciiTheme="minorHAnsi" w:hAnsiTheme="minorHAnsi" w:cstheme="minorHAnsi"/>
          <w:sz w:val="20"/>
          <w:szCs w:val="20"/>
        </w:rPr>
        <w:t>podjął następujące środki naprawcze</w:t>
      </w:r>
      <w:r w:rsidR="00AB3D84">
        <w:rPr>
          <w:rFonts w:asciiTheme="minorHAnsi" w:hAnsiTheme="minorHAnsi" w:cstheme="minorHAnsi"/>
          <w:sz w:val="20"/>
          <w:szCs w:val="20"/>
        </w:rPr>
        <w:t>:</w:t>
      </w:r>
    </w:p>
    <w:p w:rsidR="0002665D" w:rsidRDefault="0002665D" w:rsidP="0002665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4F1543" w:rsidRDefault="0002665D" w:rsidP="005B4EDB">
      <w:pPr>
        <w:pStyle w:val="Nagwek"/>
        <w:tabs>
          <w:tab w:val="clear" w:pos="4536"/>
          <w:tab w:val="clear" w:pos="9072"/>
        </w:tabs>
        <w:spacing w:after="36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CD1297" w:rsidRPr="00752E97" w:rsidRDefault="00CD1297" w:rsidP="005B4EDB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SPEŁNIENIA WARUNKÓW UDZIAŁU W POSTĘPOWANIU</w:t>
      </w:r>
    </w:p>
    <w:p w:rsidR="00BC7F68" w:rsidRPr="00BC7F68" w:rsidRDefault="00CD1297" w:rsidP="00BC7F68">
      <w:pPr>
        <w:pStyle w:val="Nagwek"/>
        <w:tabs>
          <w:tab w:val="clear" w:pos="4536"/>
          <w:tab w:val="clear" w:pos="9072"/>
        </w:tabs>
        <w:spacing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6C6D93">
        <w:rPr>
          <w:rFonts w:asciiTheme="minorHAnsi" w:hAnsiTheme="minorHAnsi" w:cstheme="minorHAnsi"/>
          <w:sz w:val="20"/>
          <w:szCs w:val="20"/>
        </w:rPr>
        <w:t xml:space="preserve">Oświadczam, że Wykonawca którego reprezentuję spełnia warunki udziału w postępowaniu określone przez Zamawiającego w Specyfikacji </w:t>
      </w:r>
      <w:r w:rsidR="00BC7F68">
        <w:rPr>
          <w:rFonts w:asciiTheme="minorHAnsi" w:hAnsiTheme="minorHAnsi" w:cstheme="minorHAnsi"/>
          <w:sz w:val="20"/>
          <w:szCs w:val="20"/>
        </w:rPr>
        <w:t>w</w:t>
      </w:r>
      <w:r w:rsidRPr="006C6D93">
        <w:rPr>
          <w:rFonts w:asciiTheme="minorHAnsi" w:hAnsiTheme="minorHAnsi" w:cstheme="minorHAnsi"/>
          <w:sz w:val="20"/>
          <w:szCs w:val="20"/>
        </w:rPr>
        <w:t xml:space="preserve">arunków </w:t>
      </w:r>
      <w:r w:rsidR="00BC7F68">
        <w:rPr>
          <w:rFonts w:asciiTheme="minorHAnsi" w:hAnsiTheme="minorHAnsi" w:cstheme="minorHAnsi"/>
          <w:sz w:val="20"/>
          <w:szCs w:val="20"/>
        </w:rPr>
        <w:t>z</w:t>
      </w:r>
      <w:r w:rsidRPr="006C6D93">
        <w:rPr>
          <w:rFonts w:asciiTheme="minorHAnsi" w:hAnsiTheme="minorHAnsi" w:cstheme="minorHAnsi"/>
          <w:sz w:val="20"/>
          <w:szCs w:val="20"/>
        </w:rPr>
        <w:t xml:space="preserve">amówienia </w:t>
      </w:r>
      <w:r w:rsidR="00BC7F68">
        <w:rPr>
          <w:rFonts w:asciiTheme="minorHAnsi" w:hAnsiTheme="minorHAnsi" w:cstheme="minorHAnsi"/>
          <w:sz w:val="20"/>
          <w:szCs w:val="20"/>
        </w:rPr>
        <w:t>(SWZ -</w:t>
      </w:r>
      <w:r w:rsidRPr="006C6D93">
        <w:rPr>
          <w:rFonts w:asciiTheme="minorHAnsi" w:hAnsiTheme="minorHAnsi" w:cstheme="minorHAnsi"/>
          <w:sz w:val="20"/>
          <w:szCs w:val="20"/>
        </w:rPr>
        <w:t xml:space="preserve"> Rozdział </w:t>
      </w:r>
      <w:r w:rsidR="006C6D93" w:rsidRPr="006C6D93">
        <w:rPr>
          <w:rFonts w:asciiTheme="minorHAnsi" w:hAnsiTheme="minorHAnsi" w:cstheme="minorHAnsi"/>
          <w:sz w:val="20"/>
          <w:szCs w:val="20"/>
        </w:rPr>
        <w:t>X</w:t>
      </w:r>
      <w:r w:rsidR="00BC7F68">
        <w:rPr>
          <w:rFonts w:asciiTheme="minorHAnsi" w:hAnsiTheme="minorHAnsi" w:cstheme="minorHAnsi"/>
          <w:sz w:val="20"/>
          <w:szCs w:val="20"/>
        </w:rPr>
        <w:t xml:space="preserve"> pkt 1 </w:t>
      </w:r>
      <w:proofErr w:type="spellStart"/>
      <w:r w:rsidR="00BC7F68">
        <w:rPr>
          <w:rFonts w:asciiTheme="minorHAnsi" w:hAnsiTheme="minorHAnsi" w:cstheme="minorHAnsi"/>
          <w:sz w:val="20"/>
          <w:szCs w:val="20"/>
        </w:rPr>
        <w:t>ppkt</w:t>
      </w:r>
      <w:proofErr w:type="spellEnd"/>
      <w:r w:rsidR="00BC7F68">
        <w:rPr>
          <w:rFonts w:asciiTheme="minorHAnsi" w:hAnsiTheme="minorHAnsi" w:cstheme="minorHAnsi"/>
          <w:sz w:val="20"/>
          <w:szCs w:val="20"/>
        </w:rPr>
        <w:t xml:space="preserve"> 4 lit. a i b) w zakresie</w:t>
      </w:r>
      <w:r w:rsidR="00BC7F68" w:rsidRPr="00154E6D">
        <w:rPr>
          <w:rFonts w:cs="Calibri"/>
          <w:b/>
          <w:color w:val="C00000"/>
        </w:rPr>
        <w:t>¹⁾ ²</w:t>
      </w:r>
      <w:r w:rsidR="00BC7F68" w:rsidRPr="00154E6D">
        <w:rPr>
          <w:rFonts w:cs="Calibri"/>
          <w:color w:val="C00000"/>
        </w:rPr>
        <w:t>⁾</w:t>
      </w:r>
      <w:r w:rsidR="00BC7F68" w:rsidRPr="00154E6D">
        <w:rPr>
          <w:rFonts w:cs="Calibri"/>
        </w:rPr>
        <w:t xml:space="preserve">: </w:t>
      </w:r>
    </w:p>
    <w:p w:rsidR="00BC7F68" w:rsidRPr="00154E6D" w:rsidRDefault="00BC7F68" w:rsidP="00C82E73">
      <w:pPr>
        <w:spacing w:after="120" w:line="276" w:lineRule="auto"/>
        <w:rPr>
          <w:rFonts w:cs="Calibri"/>
          <w:bCs/>
        </w:rPr>
      </w:pPr>
      <w:r w:rsidRPr="00154E6D">
        <w:rPr>
          <w:rFonts w:cs="Calibri"/>
          <w:bCs/>
        </w:rPr>
        <w:t>………………………………………………………………………………………………………………………………………………</w:t>
      </w:r>
      <w:r w:rsidR="00A07061">
        <w:rPr>
          <w:rFonts w:cs="Calibri"/>
          <w:bCs/>
        </w:rPr>
        <w:t>……………</w:t>
      </w:r>
      <w:r w:rsidRPr="00154E6D">
        <w:rPr>
          <w:rFonts w:cs="Calibri"/>
          <w:bCs/>
        </w:rPr>
        <w:t>….………</w:t>
      </w:r>
    </w:p>
    <w:p w:rsidR="00BC7F68" w:rsidRPr="00A07061" w:rsidRDefault="00BC7F68" w:rsidP="00BC7F68">
      <w:pPr>
        <w:spacing w:line="276" w:lineRule="auto"/>
        <w:rPr>
          <w:rFonts w:asciiTheme="minorHAnsi" w:hAnsiTheme="minorHAnsi" w:cstheme="minorHAnsi"/>
          <w:bCs/>
          <w:i/>
          <w:color w:val="C00000"/>
          <w:sz w:val="18"/>
          <w:szCs w:val="18"/>
        </w:rPr>
      </w:pPr>
      <w:r w:rsidRPr="00A07061">
        <w:rPr>
          <w:rFonts w:asciiTheme="minorHAnsi" w:hAnsiTheme="minorHAnsi" w:cstheme="minorHAnsi"/>
          <w:b/>
          <w:color w:val="C00000"/>
          <w:sz w:val="18"/>
          <w:szCs w:val="18"/>
        </w:rPr>
        <w:t>¹⁾</w:t>
      </w:r>
      <w:r w:rsidRPr="00A07061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07061">
        <w:rPr>
          <w:rFonts w:asciiTheme="minorHAnsi" w:hAnsiTheme="minorHAnsi" w:cstheme="minorHAnsi"/>
          <w:bCs/>
          <w:i/>
          <w:sz w:val="18"/>
          <w:szCs w:val="18"/>
        </w:rPr>
        <w:t>jeżeli Wykonawca będzie samodzielnie wykonywał przedmiot zamówienia, to spełnienie warunków udziału w postępowaniu winno</w:t>
      </w:r>
      <w:r w:rsidR="00C82E73">
        <w:rPr>
          <w:rFonts w:asciiTheme="minorHAnsi" w:hAnsiTheme="minorHAnsi" w:cstheme="minorHAnsi"/>
          <w:bCs/>
          <w:i/>
          <w:sz w:val="18"/>
          <w:szCs w:val="18"/>
        </w:rPr>
        <w:t> </w:t>
      </w:r>
      <w:r w:rsidRPr="00A07061">
        <w:rPr>
          <w:rFonts w:asciiTheme="minorHAnsi" w:hAnsiTheme="minorHAnsi" w:cstheme="minorHAnsi"/>
          <w:bCs/>
          <w:i/>
          <w:sz w:val="18"/>
          <w:szCs w:val="18"/>
        </w:rPr>
        <w:t>obejmować cały zakres warunków określonych w SWZ</w:t>
      </w:r>
    </w:p>
    <w:p w:rsidR="00BC7F68" w:rsidRPr="00A07061" w:rsidRDefault="00BC7F68" w:rsidP="00BC7F68">
      <w:pPr>
        <w:spacing w:line="276" w:lineRule="auto"/>
        <w:rPr>
          <w:rFonts w:asciiTheme="minorHAnsi" w:hAnsiTheme="minorHAnsi" w:cstheme="minorHAnsi"/>
          <w:bCs/>
          <w:iCs/>
          <w:color w:val="C00000"/>
          <w:sz w:val="18"/>
          <w:szCs w:val="18"/>
        </w:rPr>
      </w:pPr>
      <w:r w:rsidRPr="00A07061">
        <w:rPr>
          <w:rFonts w:asciiTheme="minorHAnsi" w:hAnsiTheme="minorHAnsi" w:cstheme="minorHAnsi"/>
          <w:b/>
          <w:color w:val="C00000"/>
          <w:sz w:val="18"/>
          <w:szCs w:val="18"/>
        </w:rPr>
        <w:t>²</w:t>
      </w:r>
      <w:r w:rsidRPr="00A07061">
        <w:rPr>
          <w:rFonts w:asciiTheme="minorHAnsi" w:hAnsiTheme="minorHAnsi" w:cstheme="minorHAnsi"/>
          <w:color w:val="C00000"/>
          <w:sz w:val="18"/>
          <w:szCs w:val="18"/>
        </w:rPr>
        <w:t>⁾</w:t>
      </w:r>
      <w:r w:rsidRPr="00A07061">
        <w:rPr>
          <w:rFonts w:asciiTheme="minorHAnsi" w:hAnsiTheme="minorHAnsi" w:cstheme="minorHAnsi"/>
          <w:sz w:val="18"/>
          <w:szCs w:val="18"/>
        </w:rPr>
        <w:t xml:space="preserve"> </w:t>
      </w:r>
      <w:r w:rsidRPr="00A07061">
        <w:rPr>
          <w:rFonts w:asciiTheme="minorHAnsi" w:hAnsiTheme="minorHAnsi" w:cstheme="minorHAnsi"/>
          <w:bCs/>
          <w:i/>
          <w:sz w:val="18"/>
          <w:szCs w:val="18"/>
        </w:rPr>
        <w:t xml:space="preserve">jeżeli </w:t>
      </w:r>
      <w:r w:rsidR="00A07061" w:rsidRPr="00A07061">
        <w:rPr>
          <w:rFonts w:asciiTheme="minorHAnsi" w:hAnsiTheme="minorHAnsi" w:cstheme="minorHAnsi"/>
          <w:bCs/>
          <w:i/>
          <w:sz w:val="18"/>
          <w:szCs w:val="18"/>
        </w:rPr>
        <w:t xml:space="preserve">Wykonawcy występują wspólnie lub </w:t>
      </w:r>
      <w:r w:rsidRPr="00A07061">
        <w:rPr>
          <w:rFonts w:asciiTheme="minorHAnsi" w:hAnsiTheme="minorHAnsi" w:cstheme="minorHAnsi"/>
          <w:bCs/>
          <w:i/>
          <w:sz w:val="18"/>
          <w:szCs w:val="18"/>
        </w:rPr>
        <w:t>Wykonawca powołuje się na podmiot udostępniający zasoby, to zarówno Wykonawca</w:t>
      </w:r>
      <w:r w:rsidR="00A07061" w:rsidRPr="00A07061">
        <w:rPr>
          <w:rFonts w:asciiTheme="minorHAnsi" w:hAnsiTheme="minorHAnsi" w:cstheme="minorHAnsi"/>
          <w:bCs/>
          <w:i/>
          <w:sz w:val="18"/>
          <w:szCs w:val="18"/>
        </w:rPr>
        <w:t>, każdy z Wykonawców występujących wspólnie</w:t>
      </w:r>
      <w:r w:rsidRPr="00A07061">
        <w:rPr>
          <w:rFonts w:asciiTheme="minorHAnsi" w:hAnsiTheme="minorHAnsi" w:cstheme="minorHAnsi"/>
          <w:bCs/>
          <w:i/>
          <w:sz w:val="18"/>
          <w:szCs w:val="18"/>
        </w:rPr>
        <w:t xml:space="preserve"> jak i podmiot</w:t>
      </w:r>
      <w:r w:rsidR="00C45762">
        <w:rPr>
          <w:rFonts w:asciiTheme="minorHAnsi" w:hAnsiTheme="minorHAnsi" w:cstheme="minorHAnsi"/>
          <w:bCs/>
          <w:i/>
          <w:sz w:val="18"/>
          <w:szCs w:val="18"/>
        </w:rPr>
        <w:t xml:space="preserve"> udostępniający</w:t>
      </w:r>
      <w:r w:rsidRPr="00A07061">
        <w:rPr>
          <w:rFonts w:asciiTheme="minorHAnsi" w:hAnsiTheme="minorHAnsi" w:cstheme="minorHAnsi"/>
          <w:bCs/>
          <w:i/>
          <w:sz w:val="18"/>
          <w:szCs w:val="18"/>
        </w:rPr>
        <w:t xml:space="preserve"> określają zakres w jakim spełniają warunki udziału w</w:t>
      </w:r>
      <w:r w:rsidR="00C16808">
        <w:rPr>
          <w:rFonts w:asciiTheme="minorHAnsi" w:hAnsiTheme="minorHAnsi" w:cstheme="minorHAnsi"/>
          <w:bCs/>
          <w:i/>
          <w:sz w:val="18"/>
          <w:szCs w:val="18"/>
        </w:rPr>
        <w:t> </w:t>
      </w:r>
      <w:r w:rsidRPr="00A07061">
        <w:rPr>
          <w:rFonts w:asciiTheme="minorHAnsi" w:hAnsiTheme="minorHAnsi" w:cstheme="minorHAnsi"/>
          <w:bCs/>
          <w:i/>
          <w:sz w:val="18"/>
          <w:szCs w:val="18"/>
        </w:rPr>
        <w:t>postępowaniu</w:t>
      </w:r>
    </w:p>
    <w:p w:rsidR="00CD1297" w:rsidRPr="00FA0326" w:rsidRDefault="00CD1297" w:rsidP="005B4EDB">
      <w:pPr>
        <w:autoSpaceDE w:val="0"/>
        <w:autoSpaceDN w:val="0"/>
        <w:adjustRightInd w:val="0"/>
        <w:spacing w:before="360"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lastRenderedPageBreak/>
        <w:t>OŚWIADCZENIE DOTYCZĄCE</w:t>
      </w:r>
      <w:r w:rsidRPr="00F920FF">
        <w:rPr>
          <w:rFonts w:asciiTheme="minorHAnsi" w:eastAsiaTheme="minorHAnsi" w:hAnsiTheme="minorHAnsi" w:cs="Times"/>
          <w:b/>
          <w:bCs/>
          <w:sz w:val="20"/>
          <w:szCs w:val="20"/>
          <w:shd w:val="clear" w:color="auto" w:fill="F2F2F2" w:themeFill="background1" w:themeFillShade="F2"/>
        </w:rPr>
        <w:t xml:space="preserve"> PODANYCH INFORMACJI</w:t>
      </w:r>
    </w:p>
    <w:p w:rsidR="00CD1297" w:rsidRDefault="00CD1297" w:rsidP="005B4EDB">
      <w:pPr>
        <w:autoSpaceDE w:val="0"/>
        <w:autoSpaceDN w:val="0"/>
        <w:adjustRightInd w:val="0"/>
        <w:spacing w:after="360" w:line="276" w:lineRule="auto"/>
        <w:rPr>
          <w:rFonts w:asciiTheme="minorHAnsi" w:eastAsiaTheme="minorHAnsi" w:hAnsiTheme="minorHAnsi" w:cs="Times"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 w:rsidR="00A07061">
        <w:rPr>
          <w:rFonts w:asciiTheme="minorHAnsi" w:eastAsiaTheme="minorHAnsi" w:hAnsiTheme="minorHAnsi" w:cs="Times"/>
          <w:sz w:val="20"/>
          <w:szCs w:val="20"/>
        </w:rPr>
        <w:t>ch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 w:rsidR="00A07061">
        <w:rPr>
          <w:rFonts w:asciiTheme="minorHAnsi" w:eastAsiaTheme="minorHAnsi" w:hAnsiTheme="minorHAnsi" w:cs="Times"/>
          <w:sz w:val="20"/>
          <w:szCs w:val="20"/>
        </w:rPr>
        <w:t>ach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AB3D84" w:rsidRPr="005B4EDB" w:rsidRDefault="005B4EDB" w:rsidP="005B4EDB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4EDB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INFORMACJA DOTYCZĄCA DOSTĘPU DO PODMIOTOWYCH ŚRODKÓW DOWODOWYCH</w:t>
      </w:r>
    </w:p>
    <w:p w:rsidR="00AB3D84" w:rsidRPr="005B4EDB" w:rsidRDefault="00AB3D84" w:rsidP="005B4EDB">
      <w:pPr>
        <w:spacing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5B4EDB">
        <w:rPr>
          <w:rFonts w:asciiTheme="minorHAnsi" w:hAnsiTheme="minorHAnsi" w:cstheme="minorHAnsi"/>
          <w:sz w:val="20"/>
          <w:szCs w:val="20"/>
        </w:rPr>
        <w:t xml:space="preserve">Wskazuję następujące dane umożliwiające dostęp do bezpłatnych i ogólnodostępnych baz danych, w szczególności rejestrów publicznych w rozumieniu </w:t>
      </w:r>
      <w:r w:rsidR="00A07061" w:rsidRPr="005B4EDB">
        <w:rPr>
          <w:rFonts w:asciiTheme="minorHAnsi" w:hAnsiTheme="minorHAnsi" w:cstheme="minorHAnsi"/>
          <w:sz w:val="20"/>
          <w:szCs w:val="20"/>
        </w:rPr>
        <w:t>ustawy z dnia 17 lutego 2005 r.</w:t>
      </w:r>
      <w:r w:rsidRPr="005B4EDB">
        <w:rPr>
          <w:rFonts w:asciiTheme="minorHAnsi" w:hAnsiTheme="minorHAnsi" w:cstheme="minorHAnsi"/>
          <w:sz w:val="20"/>
          <w:szCs w:val="20"/>
        </w:rPr>
        <w:t xml:space="preserve"> o informatyzacji działalności podmiotów realizujących zadania publiczne, z których Zamawiający może pobrać podmiotowe środki dowodowe potwierdzające okoliczności, o których mowa w art. 125 ust 1 </w:t>
      </w:r>
      <w:r w:rsidR="00B56ACF">
        <w:rPr>
          <w:rFonts w:asciiTheme="minorHAnsi" w:hAnsiTheme="minorHAnsi" w:cstheme="minorHAnsi"/>
          <w:sz w:val="20"/>
          <w:szCs w:val="20"/>
        </w:rPr>
        <w:t>ustawy Pzp</w:t>
      </w:r>
      <w:bookmarkStart w:id="0" w:name="_GoBack"/>
      <w:bookmarkEnd w:id="0"/>
      <w:r w:rsidRPr="005B4EDB">
        <w:rPr>
          <w:rFonts w:asciiTheme="minorHAnsi" w:hAnsiTheme="minorHAnsi" w:cstheme="minorHAnsi"/>
          <w:sz w:val="20"/>
          <w:szCs w:val="20"/>
        </w:rPr>
        <w:t xml:space="preserve"> (art. 274 ust. 4 </w:t>
      </w:r>
      <w:r w:rsidR="00B731CF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="00B731C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5B4EDB">
        <w:rPr>
          <w:rFonts w:asciiTheme="minorHAnsi" w:hAnsiTheme="minorHAnsi" w:cstheme="minorHAnsi"/>
          <w:sz w:val="20"/>
          <w:szCs w:val="20"/>
        </w:rPr>
        <w:t>):</w:t>
      </w:r>
    </w:p>
    <w:p w:rsidR="00AB3D84" w:rsidRPr="005B4EDB" w:rsidRDefault="00AB3D84" w:rsidP="00AB3D84">
      <w:pPr>
        <w:spacing w:line="276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5B4EDB">
        <w:rPr>
          <w:rFonts w:asciiTheme="minorHAnsi" w:hAnsiTheme="minorHAnsi" w:cstheme="minorHAnsi"/>
          <w:sz w:val="20"/>
          <w:szCs w:val="20"/>
        </w:rPr>
        <w:t>………………..…………………….…………………….…</w:t>
      </w:r>
      <w:r w:rsidR="005B4EDB">
        <w:rPr>
          <w:rFonts w:asciiTheme="minorHAnsi" w:hAnsiTheme="minorHAnsi" w:cstheme="minorHAnsi"/>
          <w:sz w:val="20"/>
          <w:szCs w:val="20"/>
        </w:rPr>
        <w:tab/>
      </w:r>
      <w:r w:rsidR="005B4EDB">
        <w:rPr>
          <w:rFonts w:asciiTheme="minorHAnsi" w:hAnsiTheme="minorHAnsi" w:cstheme="minorHAnsi"/>
          <w:sz w:val="20"/>
          <w:szCs w:val="20"/>
        </w:rPr>
        <w:tab/>
      </w:r>
      <w:r w:rsidR="005B4EDB">
        <w:rPr>
          <w:rFonts w:asciiTheme="minorHAnsi" w:hAnsiTheme="minorHAnsi" w:cstheme="minorHAnsi"/>
          <w:sz w:val="20"/>
          <w:szCs w:val="20"/>
        </w:rPr>
        <w:tab/>
      </w:r>
      <w:r w:rsidRPr="005B4EDB">
        <w:rPr>
          <w:rFonts w:asciiTheme="minorHAnsi" w:hAnsiTheme="minorHAnsi" w:cstheme="minorHAnsi"/>
          <w:sz w:val="20"/>
          <w:szCs w:val="20"/>
        </w:rPr>
        <w:t>..………..…………..………….…..……………</w:t>
      </w:r>
      <w:r w:rsidR="005B4EDB">
        <w:rPr>
          <w:rFonts w:asciiTheme="minorHAnsi" w:hAnsiTheme="minorHAnsi" w:cstheme="minorHAnsi"/>
          <w:sz w:val="20"/>
          <w:szCs w:val="20"/>
        </w:rPr>
        <w:t>………………..</w:t>
      </w:r>
      <w:r w:rsidRPr="005B4EDB">
        <w:rPr>
          <w:rFonts w:asciiTheme="minorHAnsi" w:hAnsiTheme="minorHAnsi" w:cstheme="minorHAnsi"/>
          <w:sz w:val="20"/>
          <w:szCs w:val="20"/>
        </w:rPr>
        <w:t>…</w:t>
      </w:r>
    </w:p>
    <w:p w:rsidR="00AB3D84" w:rsidRPr="005B4EDB" w:rsidRDefault="00AB3D84" w:rsidP="00AB3D84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5B4EDB">
        <w:rPr>
          <w:rFonts w:asciiTheme="minorHAnsi" w:hAnsiTheme="minorHAnsi" w:cstheme="minorHAnsi"/>
          <w:sz w:val="18"/>
          <w:szCs w:val="18"/>
        </w:rPr>
        <w:t>(nazwa podmiotowego środka dowodowego)</w:t>
      </w:r>
      <w:r w:rsidR="005B4EDB">
        <w:rPr>
          <w:rFonts w:asciiTheme="minorHAnsi" w:hAnsiTheme="minorHAnsi" w:cstheme="minorHAnsi"/>
          <w:sz w:val="18"/>
          <w:szCs w:val="18"/>
        </w:rPr>
        <w:tab/>
      </w:r>
      <w:r w:rsidR="005B4EDB">
        <w:rPr>
          <w:rFonts w:asciiTheme="minorHAnsi" w:hAnsiTheme="minorHAnsi" w:cstheme="minorHAnsi"/>
          <w:sz w:val="18"/>
          <w:szCs w:val="18"/>
        </w:rPr>
        <w:tab/>
      </w:r>
      <w:r w:rsidR="005B4EDB">
        <w:rPr>
          <w:rFonts w:asciiTheme="minorHAnsi" w:hAnsiTheme="minorHAnsi" w:cstheme="minorHAnsi"/>
          <w:sz w:val="18"/>
          <w:szCs w:val="18"/>
        </w:rPr>
        <w:tab/>
      </w:r>
      <w:r w:rsidRPr="005B4EDB">
        <w:rPr>
          <w:rFonts w:asciiTheme="minorHAnsi" w:hAnsiTheme="minorHAnsi" w:cstheme="minorHAnsi"/>
          <w:sz w:val="18"/>
          <w:szCs w:val="18"/>
        </w:rPr>
        <w:t>(dane umożliwiające dostęp do środka dowodowego</w:t>
      </w:r>
    </w:p>
    <w:p w:rsidR="005B4EDB" w:rsidRDefault="005B4EDB" w:rsidP="005B4EDB">
      <w:pPr>
        <w:tabs>
          <w:tab w:val="left" w:pos="4820"/>
        </w:tabs>
        <w:spacing w:after="1680"/>
        <w:rPr>
          <w:rFonts w:asciiTheme="minorHAnsi" w:hAnsiTheme="minorHAnsi" w:cstheme="minorHAnsi"/>
          <w:sz w:val="20"/>
          <w:szCs w:val="20"/>
        </w:rPr>
      </w:pPr>
    </w:p>
    <w:p w:rsidR="005B4EDB" w:rsidRPr="008B763D" w:rsidRDefault="005B4EDB" w:rsidP="005B4EDB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…………………….……………….….………………………………………………</w:t>
      </w:r>
    </w:p>
    <w:p w:rsidR="005B4EDB" w:rsidRPr="00C90810" w:rsidRDefault="005B4EDB" w:rsidP="005B4EDB">
      <w:pPr>
        <w:jc w:val="right"/>
        <w:rPr>
          <w:rFonts w:asciiTheme="minorHAnsi" w:hAnsiTheme="minorHAnsi" w:cstheme="minorHAnsi"/>
          <w:sz w:val="18"/>
          <w:szCs w:val="18"/>
        </w:rPr>
      </w:pPr>
      <w:r w:rsidRPr="00C90810">
        <w:rPr>
          <w:rFonts w:asciiTheme="minorHAnsi" w:hAnsiTheme="minorHAnsi" w:cstheme="minorHAnsi"/>
          <w:sz w:val="18"/>
          <w:szCs w:val="18"/>
        </w:rPr>
        <w:t>kwalifikowany podpis elektroniczny lub podpis zaufany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90810">
        <w:rPr>
          <w:rFonts w:asciiTheme="minorHAnsi" w:hAnsiTheme="minorHAnsi" w:cstheme="minorHAnsi"/>
          <w:sz w:val="18"/>
          <w:szCs w:val="18"/>
        </w:rPr>
        <w:br/>
        <w:t xml:space="preserve">lub podpis osobisty (e-dowód) </w:t>
      </w:r>
      <w:r w:rsidR="00DE10E2">
        <w:rPr>
          <w:rFonts w:asciiTheme="minorHAnsi" w:hAnsiTheme="minorHAnsi" w:cstheme="minorHAnsi"/>
          <w:sz w:val="18"/>
          <w:szCs w:val="18"/>
        </w:rPr>
        <w:t xml:space="preserve">(SWZ rozdział XVI pkt 4) </w:t>
      </w:r>
      <w:r w:rsidR="00DE10E2">
        <w:rPr>
          <w:rFonts w:asciiTheme="minorHAnsi" w:hAnsiTheme="minorHAnsi" w:cstheme="minorHAnsi"/>
          <w:sz w:val="18"/>
          <w:szCs w:val="18"/>
        </w:rPr>
        <w:br/>
      </w:r>
      <w:r w:rsidRPr="00C90810">
        <w:rPr>
          <w:rFonts w:asciiTheme="minorHAnsi" w:hAnsiTheme="minorHAnsi" w:cstheme="minorHAnsi"/>
          <w:sz w:val="18"/>
          <w:szCs w:val="18"/>
        </w:rPr>
        <w:t>osoby/osób upoważnionych</w:t>
      </w:r>
    </w:p>
    <w:p w:rsidR="00CD1297" w:rsidRPr="008B763D" w:rsidRDefault="00CD1297" w:rsidP="005B4EDB">
      <w:pPr>
        <w:jc w:val="right"/>
        <w:rPr>
          <w:rFonts w:asciiTheme="minorHAnsi" w:hAnsiTheme="minorHAnsi" w:cstheme="minorHAnsi"/>
          <w:sz w:val="16"/>
          <w:szCs w:val="16"/>
        </w:rPr>
      </w:pPr>
    </w:p>
    <w:sectPr w:rsidR="00CD1297" w:rsidRPr="008B763D" w:rsidSect="00CC3868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AFE" w:rsidRDefault="00822AFE" w:rsidP="00EB3FD5">
      <w:r>
        <w:separator/>
      </w:r>
    </w:p>
  </w:endnote>
  <w:endnote w:type="continuationSeparator" w:id="0">
    <w:p w:rsidR="00822AFE" w:rsidRDefault="00822AFE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</w:font>
  <w:font w:name="TimesNewRomanPS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AB6708" w:rsidRDefault="006C6D93" w:rsidP="00C82E73">
    <w:pPr>
      <w:pStyle w:val="Tekstpodstawowy"/>
      <w:spacing w:before="120" w:after="120" w:line="276" w:lineRule="auto"/>
      <w:rPr>
        <w:rFonts w:cs="Calibri"/>
        <w:sz w:val="18"/>
        <w:szCs w:val="18"/>
      </w:rPr>
    </w:pPr>
    <w:r w:rsidRPr="00AB6708">
      <w:rPr>
        <w:rFonts w:asciiTheme="minorHAnsi" w:hAnsiTheme="minorHAnsi" w:cstheme="minorHAnsi"/>
        <w:b/>
        <w:sz w:val="18"/>
        <w:szCs w:val="18"/>
      </w:rPr>
      <w:t xml:space="preserve">Uwaga: </w:t>
    </w:r>
    <w:r w:rsidRPr="00AB6708">
      <w:rPr>
        <w:rFonts w:asciiTheme="minorHAnsi" w:hAnsiTheme="minorHAnsi" w:cstheme="minorHAnsi"/>
        <w:sz w:val="18"/>
        <w:szCs w:val="18"/>
      </w:rPr>
      <w:t xml:space="preserve">Oświadczenie składa Wykonawca występujący samodzielnie, bądź </w:t>
    </w:r>
    <w:r w:rsidRPr="00AB6708">
      <w:rPr>
        <w:rFonts w:asciiTheme="minorHAnsi" w:hAnsiTheme="minorHAnsi" w:cstheme="minorHAnsi"/>
        <w:bCs/>
        <w:sz w:val="18"/>
        <w:szCs w:val="18"/>
      </w:rPr>
      <w:t>każdy z Wykonawców w</w:t>
    </w:r>
    <w:r w:rsidRPr="00AB6708">
      <w:rPr>
        <w:rFonts w:asciiTheme="minorHAnsi" w:hAnsiTheme="minorHAnsi" w:cstheme="minorHAnsi"/>
        <w:sz w:val="18"/>
        <w:szCs w:val="18"/>
      </w:rPr>
      <w:t xml:space="preserve"> przypadku </w:t>
    </w:r>
    <w:r w:rsidRPr="00AB6708">
      <w:rPr>
        <w:rFonts w:asciiTheme="minorHAnsi" w:hAnsiTheme="minorHAnsi" w:cstheme="minorHAnsi"/>
        <w:bCs/>
        <w:sz w:val="18"/>
        <w:szCs w:val="18"/>
      </w:rPr>
      <w:t>wspólnego ubiegania się o</w:t>
    </w:r>
    <w:r w:rsidR="00C7703B" w:rsidRPr="00AB6708">
      <w:rPr>
        <w:rFonts w:asciiTheme="minorHAnsi" w:hAnsiTheme="minorHAnsi" w:cstheme="minorHAnsi"/>
        <w:bCs/>
        <w:sz w:val="18"/>
        <w:szCs w:val="18"/>
      </w:rPr>
      <w:t> </w:t>
    </w:r>
    <w:r w:rsidRPr="00AB6708">
      <w:rPr>
        <w:rFonts w:asciiTheme="minorHAnsi" w:hAnsiTheme="minorHAnsi" w:cstheme="minorHAnsi"/>
        <w:bCs/>
        <w:sz w:val="18"/>
        <w:szCs w:val="18"/>
      </w:rPr>
      <w:t xml:space="preserve">zamówienie (np. konsorcjum, spółka cywilna). Oświadczenie składa też </w:t>
    </w:r>
    <w:r w:rsidRPr="00AB6708">
      <w:rPr>
        <w:rFonts w:cs="Calibri"/>
        <w:sz w:val="18"/>
        <w:szCs w:val="18"/>
      </w:rPr>
      <w:t>Podmiot udostępniający zasoby (jeżeli dotyczy).</w:t>
    </w:r>
  </w:p>
  <w:p w:rsidR="00C82E73" w:rsidRDefault="00C82E73" w:rsidP="00C82E73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</w:t>
    </w:r>
    <w:r w:rsidR="00927DB9">
      <w:rPr>
        <w:rFonts w:asciiTheme="minorHAnsi" w:hAnsiTheme="minorHAnsi" w:cstheme="minorHAnsi"/>
        <w:sz w:val="16"/>
        <w:szCs w:val="16"/>
      </w:rPr>
      <w:t>--</w:t>
    </w:r>
    <w:r>
      <w:rPr>
        <w:rFonts w:asciiTheme="minorHAnsi" w:hAnsiTheme="minorHAnsi" w:cstheme="minorHAnsi"/>
        <w:sz w:val="16"/>
        <w:szCs w:val="16"/>
      </w:rPr>
      <w:t>--------</w:t>
    </w:r>
  </w:p>
  <w:p w:rsidR="00C82E73" w:rsidRPr="001D25E9" w:rsidRDefault="00C82E73" w:rsidP="00C82E73">
    <w:pPr>
      <w:pStyle w:val="Tekstpodstawowy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6</w:t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B56ACF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B56ACF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  <w:p w:rsidR="00C82E73" w:rsidRPr="006C6D93" w:rsidRDefault="00C82E73" w:rsidP="006C6D93">
    <w:pPr>
      <w:pStyle w:val="Tekstpodstawowy"/>
      <w:spacing w:before="120" w:line="276" w:lineRule="auto"/>
      <w:rPr>
        <w:rFonts w:asciiTheme="minorHAnsi" w:hAnsiTheme="minorHAnsi" w:cstheme="minorHAnsi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AFE" w:rsidRDefault="00822AFE" w:rsidP="00EB3FD5">
      <w:r>
        <w:separator/>
      </w:r>
    </w:p>
  </w:footnote>
  <w:footnote w:type="continuationSeparator" w:id="0">
    <w:p w:rsidR="00822AFE" w:rsidRDefault="00822AFE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543" w:rsidRPr="00C82E73" w:rsidRDefault="00C82E73" w:rsidP="00C82E73">
    <w:pPr>
      <w:pStyle w:val="Nagwek"/>
      <w:spacing w:after="240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2256F4CE" wp14:editId="7CFA5614">
          <wp:extent cx="6024880" cy="619125"/>
          <wp:effectExtent l="0" t="0" r="0" b="9525"/>
          <wp:docPr id="1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488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</w:t>
    </w:r>
    <w:r>
      <w:rPr>
        <w:rFonts w:asciiTheme="minorHAnsi" w:eastAsia="Courier New" w:hAnsiTheme="minorHAnsi" w:cs="Calibri"/>
        <w:sz w:val="16"/>
        <w:szCs w:val="16"/>
      </w:rPr>
      <w:t>_______________________________</w:t>
    </w:r>
    <w:r w:rsidRPr="005706A3">
      <w:rPr>
        <w:rFonts w:asciiTheme="minorHAnsi" w:eastAsia="Courier New" w:hAnsiTheme="minorHAnsi" w:cs="Calibri"/>
        <w:sz w:val="16"/>
        <w:szCs w:val="16"/>
      </w:rPr>
      <w:t>_________</w:t>
    </w:r>
    <w:r>
      <w:rPr>
        <w:rFonts w:asciiTheme="minorHAnsi" w:eastAsia="Courier New" w:hAnsiTheme="minorHAnsi" w:cs="Calibri"/>
        <w:sz w:val="16"/>
        <w:szCs w:val="16"/>
      </w:rPr>
      <w:t>_</w:t>
    </w:r>
    <w:r w:rsidRPr="005706A3">
      <w:rPr>
        <w:rFonts w:asciiTheme="minorHAnsi" w:eastAsia="Courier New" w:hAnsiTheme="minorHAnsi" w:cs="Calibri"/>
        <w:sz w:val="16"/>
        <w:szCs w:val="16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2B811C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4"/>
        </w:tabs>
        <w:ind w:left="677" w:hanging="394"/>
      </w:pPr>
      <w:rPr>
        <w:rFonts w:ascii="Calibri" w:eastAsia="Times New Roman" w:hAnsi="Calibri" w:cs="Calibri" w:hint="default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7">
      <w:start w:val="1"/>
      <w:numFmt w:val="lowerLetter"/>
      <w:lvlText w:val="%8)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Calibri"/>
        <w:color w:val="auto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4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5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6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1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7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7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9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3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6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9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0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9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4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5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6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6"/>
  </w:num>
  <w:num w:numId="2">
    <w:abstractNumId w:val="52"/>
  </w:num>
  <w:num w:numId="3">
    <w:abstractNumId w:val="29"/>
  </w:num>
  <w:num w:numId="4">
    <w:abstractNumId w:val="73"/>
  </w:num>
  <w:num w:numId="5">
    <w:abstractNumId w:val="23"/>
  </w:num>
  <w:num w:numId="6">
    <w:abstractNumId w:val="22"/>
  </w:num>
  <w:num w:numId="7">
    <w:abstractNumId w:val="38"/>
  </w:num>
  <w:num w:numId="8">
    <w:abstractNumId w:val="11"/>
  </w:num>
  <w:num w:numId="9">
    <w:abstractNumId w:val="46"/>
    <w:lvlOverride w:ilvl="0">
      <w:startOverride w:val="1"/>
    </w:lvlOverride>
  </w:num>
  <w:num w:numId="10">
    <w:abstractNumId w:val="40"/>
    <w:lvlOverride w:ilvl="0">
      <w:startOverride w:val="1"/>
    </w:lvlOverride>
  </w:num>
  <w:num w:numId="11">
    <w:abstractNumId w:val="2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55"/>
  </w:num>
  <w:num w:numId="15">
    <w:abstractNumId w:val="47"/>
  </w:num>
  <w:num w:numId="16">
    <w:abstractNumId w:val="20"/>
  </w:num>
  <w:num w:numId="17">
    <w:abstractNumId w:val="65"/>
  </w:num>
  <w:num w:numId="18">
    <w:abstractNumId w:val="70"/>
  </w:num>
  <w:num w:numId="19">
    <w:abstractNumId w:val="56"/>
  </w:num>
  <w:num w:numId="20">
    <w:abstractNumId w:val="57"/>
  </w:num>
  <w:num w:numId="21">
    <w:abstractNumId w:val="34"/>
  </w:num>
  <w:num w:numId="22">
    <w:abstractNumId w:val="25"/>
  </w:num>
  <w:num w:numId="23">
    <w:abstractNumId w:val="64"/>
  </w:num>
  <w:num w:numId="24">
    <w:abstractNumId w:val="60"/>
  </w:num>
  <w:num w:numId="25">
    <w:abstractNumId w:val="21"/>
  </w:num>
  <w:num w:numId="26">
    <w:abstractNumId w:val="67"/>
  </w:num>
  <w:num w:numId="27">
    <w:abstractNumId w:val="35"/>
  </w:num>
  <w:num w:numId="28">
    <w:abstractNumId w:val="18"/>
  </w:num>
  <w:num w:numId="29">
    <w:abstractNumId w:val="63"/>
  </w:num>
  <w:num w:numId="30">
    <w:abstractNumId w:val="42"/>
  </w:num>
  <w:num w:numId="31">
    <w:abstractNumId w:val="33"/>
  </w:num>
  <w:num w:numId="32">
    <w:abstractNumId w:val="13"/>
  </w:num>
  <w:num w:numId="33">
    <w:abstractNumId w:val="37"/>
  </w:num>
  <w:num w:numId="34">
    <w:abstractNumId w:val="45"/>
  </w:num>
  <w:num w:numId="35">
    <w:abstractNumId w:val="41"/>
  </w:num>
  <w:num w:numId="36">
    <w:abstractNumId w:val="62"/>
  </w:num>
  <w:num w:numId="37">
    <w:abstractNumId w:val="44"/>
  </w:num>
  <w:num w:numId="38">
    <w:abstractNumId w:val="19"/>
  </w:num>
  <w:num w:numId="39">
    <w:abstractNumId w:val="54"/>
  </w:num>
  <w:num w:numId="40">
    <w:abstractNumId w:val="53"/>
  </w:num>
  <w:num w:numId="41">
    <w:abstractNumId w:val="66"/>
  </w:num>
  <w:num w:numId="42">
    <w:abstractNumId w:val="30"/>
  </w:num>
  <w:num w:numId="43">
    <w:abstractNumId w:val="32"/>
  </w:num>
  <w:num w:numId="44">
    <w:abstractNumId w:val="9"/>
  </w:num>
  <w:num w:numId="45">
    <w:abstractNumId w:val="61"/>
  </w:num>
  <w:num w:numId="46">
    <w:abstractNumId w:val="31"/>
  </w:num>
  <w:num w:numId="47">
    <w:abstractNumId w:val="50"/>
  </w:num>
  <w:num w:numId="48">
    <w:abstractNumId w:val="26"/>
  </w:num>
  <w:num w:numId="49">
    <w:abstractNumId w:val="17"/>
  </w:num>
  <w:num w:numId="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</w:num>
  <w:num w:numId="52">
    <w:abstractNumId w:val="58"/>
  </w:num>
  <w:num w:numId="53">
    <w:abstractNumId w:val="68"/>
  </w:num>
  <w:num w:numId="54">
    <w:abstractNumId w:val="39"/>
  </w:num>
  <w:num w:numId="55">
    <w:abstractNumId w:val="71"/>
  </w:num>
  <w:num w:numId="56">
    <w:abstractNumId w:val="74"/>
  </w:num>
  <w:num w:numId="57">
    <w:abstractNumId w:val="75"/>
  </w:num>
  <w:num w:numId="58">
    <w:abstractNumId w:val="36"/>
  </w:num>
  <w:num w:numId="59">
    <w:abstractNumId w:val="48"/>
  </w:num>
  <w:num w:numId="60">
    <w:abstractNumId w:val="43"/>
  </w:num>
  <w:num w:numId="61">
    <w:abstractNumId w:val="0"/>
    <w:lvlOverride w:ilvl="0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615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5E5"/>
    <w:rsid w:val="001E3AD1"/>
    <w:rsid w:val="001E4ECF"/>
    <w:rsid w:val="001E50A3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4AE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44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322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034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E7753"/>
    <w:rsid w:val="004F030D"/>
    <w:rsid w:val="004F0503"/>
    <w:rsid w:val="004F154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5C1F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3818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57FF0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4EDB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266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47E6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11C4"/>
    <w:rsid w:val="006C36F6"/>
    <w:rsid w:val="006C437A"/>
    <w:rsid w:val="006C6893"/>
    <w:rsid w:val="006C6D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2AF9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2AF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596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27DB9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1AFC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061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3D84"/>
    <w:rsid w:val="00AB420F"/>
    <w:rsid w:val="00AB6136"/>
    <w:rsid w:val="00AB6708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5B56"/>
    <w:rsid w:val="00B56ACF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1CF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C7F68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16808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762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2AF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03B"/>
    <w:rsid w:val="00C77758"/>
    <w:rsid w:val="00C77A56"/>
    <w:rsid w:val="00C80425"/>
    <w:rsid w:val="00C80956"/>
    <w:rsid w:val="00C80B82"/>
    <w:rsid w:val="00C8176D"/>
    <w:rsid w:val="00C81BD6"/>
    <w:rsid w:val="00C82E73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29E1"/>
    <w:rsid w:val="00CC3868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3DA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0E2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5DCF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896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016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83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09D78-280D-4FD1-B7D6-92F919A2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2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 Szagdaj</cp:lastModifiedBy>
  <cp:revision>20</cp:revision>
  <cp:lastPrinted>2024-04-11T06:34:00Z</cp:lastPrinted>
  <dcterms:created xsi:type="dcterms:W3CDTF">2025-01-23T23:35:00Z</dcterms:created>
  <dcterms:modified xsi:type="dcterms:W3CDTF">2026-05-11T08:00:00Z</dcterms:modified>
</cp:coreProperties>
</file>