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C55AB9" w:rsidRDefault="003B6040" w:rsidP="003B6040">
      <w:pPr>
        <w:tabs>
          <w:tab w:val="left" w:pos="7513"/>
        </w:tabs>
        <w:spacing w:before="200" w:after="160"/>
        <w:jc w:val="right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C55AB9">
        <w:rPr>
          <w:rFonts w:asciiTheme="minorHAnsi" w:hAnsiTheme="minorHAnsi" w:cs="Calibri"/>
          <w:b/>
          <w:sz w:val="18"/>
          <w:szCs w:val="18"/>
        </w:rPr>
        <w:t>ZAŁĄCZNIK NR 3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8B763D" w:rsidRDefault="003B6040" w:rsidP="003B6040">
      <w:pPr>
        <w:spacing w:before="200" w:after="12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DOSTAWA ENERGII ELEKTRYCZNEJ DO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 xml:space="preserve">NARODOWEGO CENTRUM POLSKIEJ PIOSENKI </w:t>
      </w:r>
      <w:r w:rsidR="0092740E">
        <w:rPr>
          <w:rFonts w:asciiTheme="minorHAnsi" w:eastAsia="Courier New" w:hAnsiTheme="minorHAnsi" w:cstheme="minorHAnsi"/>
          <w:b/>
          <w:sz w:val="20"/>
          <w:szCs w:val="20"/>
        </w:rPr>
        <w:br/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PRZY UL. PIASTOWSKIEJ 14A W OPOLU (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WRA</w:t>
      </w:r>
      <w:r w:rsidR="0092740E">
        <w:rPr>
          <w:rFonts w:asciiTheme="minorHAnsi" w:eastAsia="Courier New" w:hAnsiTheme="minorHAnsi" w:cstheme="minorHAnsi"/>
          <w:b/>
          <w:sz w:val="20"/>
          <w:szCs w:val="20"/>
        </w:rPr>
        <w:t>Z Z ZAPLECZEM)</w:t>
      </w:r>
    </w:p>
    <w:p w:rsidR="003B6040" w:rsidRPr="008B763D" w:rsidRDefault="003B6040" w:rsidP="003B6040">
      <w:pPr>
        <w:spacing w:after="120"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 xml:space="preserve">Znak sprawy: </w:t>
      </w:r>
      <w:r w:rsidRPr="008B763D">
        <w:rPr>
          <w:rFonts w:asciiTheme="minorHAnsi" w:hAnsiTheme="minorHAnsi" w:cstheme="minorHAnsi"/>
          <w:bCs/>
          <w:sz w:val="20"/>
          <w:szCs w:val="20"/>
        </w:rPr>
        <w:t>AD.381.</w:t>
      </w:r>
      <w:r w:rsidR="00BF3A8C">
        <w:rPr>
          <w:rFonts w:asciiTheme="minorHAnsi" w:hAnsiTheme="minorHAnsi" w:cstheme="minorHAnsi"/>
          <w:bCs/>
          <w:sz w:val="20"/>
          <w:szCs w:val="20"/>
        </w:rPr>
        <w:t>6</w:t>
      </w:r>
      <w:r w:rsidRPr="008B763D">
        <w:rPr>
          <w:rFonts w:asciiTheme="minorHAnsi" w:hAnsiTheme="minorHAnsi" w:cstheme="minorHAnsi"/>
          <w:bCs/>
          <w:sz w:val="20"/>
          <w:szCs w:val="20"/>
        </w:rPr>
        <w:t>.2022</w:t>
      </w:r>
    </w:p>
    <w:p w:rsidR="003B6040" w:rsidRPr="00340F76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3B6040">
      <w:pPr>
        <w:tabs>
          <w:tab w:val="left" w:pos="5954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</w:p>
    <w:p w:rsidR="003B6040" w:rsidRPr="00340F76" w:rsidRDefault="003B6040" w:rsidP="003B6040">
      <w:pPr>
        <w:tabs>
          <w:tab w:val="left" w:pos="5954"/>
        </w:tabs>
        <w:spacing w:after="8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Pr="008B763D" w:rsidRDefault="003B6040" w:rsidP="003B6040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92740E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prowadzonym w</w:t>
      </w:r>
      <w:r w:rsidR="0092740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</w:t>
      </w:r>
      <w:r w:rsidR="00FB16B2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zadanie pn. „Dostawa energii elektrycznej do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</w:t>
      </w:r>
      <w:r w:rsidR="00FB16B2">
        <w:rPr>
          <w:rFonts w:asciiTheme="minorHAnsi" w:eastAsia="Courier New" w:hAnsiTheme="minorHAnsi" w:cstheme="minorHAnsi"/>
          <w:sz w:val="20"/>
          <w:szCs w:val="20"/>
        </w:rPr>
        <w:t> 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Opolu (</w:t>
      </w:r>
      <w:r w:rsidRPr="008B763D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 z zapleczem)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</w:t>
      </w:r>
      <w:r w:rsidR="00004EDB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580BE7">
      <w:pPr>
        <w:pStyle w:val="Standard"/>
        <w:numPr>
          <w:ilvl w:val="0"/>
          <w:numId w:val="33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numPr>
          <w:ilvl w:val="1"/>
          <w:numId w:val="31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Wykonawców-członków konsorcjum będą obowiązywały zasady odpowiedzialności solidarnej dłużników określone w art. 366 § 1 Kodeksu cywilnego.</w:t>
      </w:r>
    </w:p>
    <w:p w:rsidR="003B6040" w:rsidRPr="008B763D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Zgodnie z art. 445 ustawy Prawo zamówień publicznych Zamawiający posiada uprawnienia do domagania się wykonania części lub całości zamówienia od wszystkich Wykonawców - członków konsorcjum, kilku z nich lub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każdego z osobna.</w:t>
      </w:r>
    </w:p>
    <w:p w:rsidR="003B6040" w:rsidRPr="008B763D" w:rsidRDefault="003B6040" w:rsidP="003B6040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B14AD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63749A">
      <w:pPr>
        <w:pStyle w:val="Standard"/>
        <w:spacing w:after="20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**</w:t>
      </w:r>
      <w:r w:rsidR="00B14ADA">
        <w:rPr>
          <w:rFonts w:asciiTheme="minorHAnsi" w:hAnsiTheme="minorHAnsi" w:cstheme="minorHAnsi"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>Oferujemy wykonanie przedmiotu zamówienia za niżej wskazaną cenę brutto</w:t>
      </w:r>
      <w:r w:rsidRPr="008B763D">
        <w:rPr>
          <w:rFonts w:asciiTheme="minorHAnsi" w:hAnsiTheme="minorHAnsi" w:cstheme="minorHAnsi"/>
          <w:sz w:val="20"/>
        </w:rPr>
        <w:t>, obliczoną wg określonego przez Zamawiającego szacunkowego zużycia energii elektrycznej w okresie realizacji zamówienia oraz oferowanych cen jednostkowych: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1842"/>
        <w:gridCol w:w="1134"/>
        <w:gridCol w:w="1134"/>
        <w:gridCol w:w="1843"/>
      </w:tblGrid>
      <w:tr w:rsidR="00BF4208" w:rsidRPr="008B763D" w:rsidTr="00BF4208">
        <w:trPr>
          <w:trHeight w:val="714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Szacunkowe zużycie energii elektrycznej w okresie obowiązywania umowy [kWh]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jednostkowa netto za 1 kWh *[zł]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netto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1 x kolumna 2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Stawka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podatku VAT [zł]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podatku VAT [zł]</w:t>
            </w:r>
          </w:p>
        </w:tc>
        <w:tc>
          <w:tcPr>
            <w:tcW w:w="1843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oferty**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3 + kolumna 4</w:t>
            </w:r>
          </w:p>
        </w:tc>
      </w:tr>
      <w:tr w:rsidR="00BF4208" w:rsidRPr="008B763D" w:rsidTr="00BF3A8C">
        <w:trPr>
          <w:trHeight w:val="97"/>
        </w:trPr>
        <w:tc>
          <w:tcPr>
            <w:tcW w:w="2268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1134" w:type="dxa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1134" w:type="dxa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</w:tr>
      <w:tr w:rsidR="00BF4208" w:rsidRPr="008B763D" w:rsidTr="00BF4208">
        <w:trPr>
          <w:trHeight w:val="351"/>
        </w:trPr>
        <w:tc>
          <w:tcPr>
            <w:tcW w:w="2268" w:type="dxa"/>
            <w:vAlign w:val="center"/>
          </w:tcPr>
          <w:p w:rsidR="00BF4208" w:rsidRPr="00BF3A8C" w:rsidRDefault="00BF3A8C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A8C">
              <w:rPr>
                <w:rFonts w:asciiTheme="minorHAnsi" w:hAnsiTheme="minorHAnsi" w:cstheme="minorHAnsi"/>
                <w:sz w:val="20"/>
                <w:szCs w:val="20"/>
              </w:rPr>
              <w:t>446 178</w:t>
            </w:r>
          </w:p>
        </w:tc>
        <w:tc>
          <w:tcPr>
            <w:tcW w:w="1560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4208" w:rsidRPr="00FB16B2" w:rsidRDefault="00FB16B2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1134" w:type="dxa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4208" w:rsidRPr="008B763D" w:rsidTr="00787AFF">
        <w:trPr>
          <w:trHeight w:val="278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słownie:</w:t>
            </w:r>
          </w:p>
        </w:tc>
        <w:tc>
          <w:tcPr>
            <w:tcW w:w="7513" w:type="dxa"/>
            <w:gridSpan w:val="5"/>
          </w:tcPr>
          <w:p w:rsidR="00BF4208" w:rsidRPr="008B763D" w:rsidRDefault="00BF4208" w:rsidP="0063749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Default"/>
        <w:spacing w:before="120"/>
        <w:ind w:left="284"/>
        <w:jc w:val="both"/>
        <w:rPr>
          <w:rFonts w:asciiTheme="minorHAnsi" w:eastAsiaTheme="minorHAnsi" w:hAnsiTheme="minorHAnsi" w:cstheme="minorHAnsi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>*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 xml:space="preserve"> 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jednostkowa powinna być podana z dokładnością do czterech miejsc po przecinku.</w:t>
      </w:r>
    </w:p>
    <w:p w:rsidR="003B6040" w:rsidRPr="008B763D" w:rsidRDefault="003B6040" w:rsidP="00B14ADA">
      <w:pPr>
        <w:pStyle w:val="Default"/>
        <w:ind w:left="284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 xml:space="preserve">** 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>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oferty powinna być podana z dokładnością do dwóch miejsc po przecinku.</w:t>
      </w:r>
    </w:p>
    <w:p w:rsidR="00B14ADA" w:rsidRDefault="003B6040" w:rsidP="00580BE7">
      <w:pPr>
        <w:pStyle w:val="Standard"/>
        <w:numPr>
          <w:ilvl w:val="0"/>
          <w:numId w:val="33"/>
        </w:numPr>
        <w:spacing w:before="20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</w:rPr>
        <w:t xml:space="preserve">Oświadczamy, że podana w naszej Ofercie cena zawiera wszystkie </w:t>
      </w:r>
      <w:r w:rsidRPr="008B763D">
        <w:rPr>
          <w:rFonts w:asciiTheme="minorHAnsi" w:hAnsiTheme="minorHAnsi" w:cstheme="minorHAnsi"/>
          <w:sz w:val="20"/>
          <w:szCs w:val="20"/>
        </w:rPr>
        <w:t xml:space="preserve">składniki, koszty </w:t>
      </w:r>
      <w:r w:rsidRPr="008B763D">
        <w:rPr>
          <w:rFonts w:asciiTheme="minorHAnsi" w:hAnsiTheme="minorHAnsi" w:cstheme="minorHAnsi"/>
          <w:color w:val="000000"/>
          <w:sz w:val="20"/>
          <w:szCs w:val="20"/>
        </w:rPr>
        <w:t>i opłaty związane z wykonaniem niniejszego zamówienia na warunkach określonych w SWZ.</w:t>
      </w:r>
    </w:p>
    <w:p w:rsidR="00B14ADA" w:rsidRPr="00746FE3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6FE3">
        <w:rPr>
          <w:rFonts w:asciiTheme="minorHAnsi" w:hAnsiTheme="minorHAnsi" w:cstheme="minorHAnsi"/>
          <w:sz w:val="20"/>
          <w:szCs w:val="20"/>
        </w:rPr>
        <w:t>Oferujemy wykonan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ie </w:t>
      </w:r>
      <w:r w:rsidR="00746FE3" w:rsidRPr="00746FE3">
        <w:rPr>
          <w:rFonts w:asciiTheme="minorHAnsi" w:hAnsiTheme="minorHAnsi" w:cstheme="minorHAnsi"/>
          <w:sz w:val="20"/>
          <w:szCs w:val="20"/>
        </w:rPr>
        <w:t xml:space="preserve">przedmiotu 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746FE3" w:rsidRPr="00746FE3">
        <w:rPr>
          <w:rFonts w:asciiTheme="minorHAnsi" w:hAnsiTheme="minorHAnsi" w:cstheme="minorHAnsi"/>
          <w:sz w:val="20"/>
          <w:szCs w:val="20"/>
        </w:rPr>
        <w:t>określonym w Rozdziale V SWZ</w:t>
      </w:r>
      <w:r w:rsidR="0063749A" w:rsidRPr="00746FE3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nr 2 do SWZ i zobowiązujemy się w przypadku przyznania nam zamówienia, do zawarcia umowy zgodnie z</w:t>
      </w:r>
      <w:r w:rsidR="0063749A"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SWZ.</w:t>
      </w:r>
    </w:p>
    <w:p w:rsid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</w:t>
      </w:r>
      <w:r w:rsidRPr="00B14ADA">
        <w:rPr>
          <w:rFonts w:asciiTheme="minorHAnsi" w:eastAsiaTheme="minorHAnsi" w:hAnsiTheme="minorHAnsi" w:cstheme="minorHAnsi"/>
          <w:bCs/>
          <w:sz w:val="20"/>
        </w:rPr>
        <w:t>akceptujemy</w:t>
      </w:r>
      <w:r w:rsidRPr="00B14ADA">
        <w:rPr>
          <w:rFonts w:asciiTheme="minorHAnsi" w:eastAsiaTheme="minorHAnsi" w:hAnsiTheme="minorHAnsi" w:cstheme="minorHAnsi"/>
          <w:b/>
          <w:bCs/>
          <w:sz w:val="20"/>
        </w:rPr>
        <w:t xml:space="preserve"> </w:t>
      </w:r>
      <w:r w:rsidRPr="00B14ADA">
        <w:rPr>
          <w:rFonts w:asciiTheme="minorHAnsi" w:eastAsiaTheme="minorHAnsi" w:hAnsiTheme="minorHAnsi" w:cstheme="minorHAnsi"/>
          <w:sz w:val="20"/>
        </w:rPr>
        <w:t>warunki płatności określone przez Zamawiającego we wzorze umowy.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uważamy się związani niniejszą Ofertą do dnia określonego </w:t>
      </w:r>
      <w:r w:rsidRPr="00372FFE">
        <w:rPr>
          <w:rFonts w:asciiTheme="minorHAnsi" w:hAnsiTheme="minorHAnsi" w:cstheme="minorHAnsi"/>
          <w:sz w:val="20"/>
        </w:rPr>
        <w:t xml:space="preserve">w Rozdziale </w:t>
      </w:r>
      <w:r w:rsidR="0063749A">
        <w:rPr>
          <w:rFonts w:asciiTheme="minorHAnsi" w:hAnsiTheme="minorHAnsi" w:cstheme="minorHAnsi"/>
          <w:sz w:val="20"/>
        </w:rPr>
        <w:t>X</w:t>
      </w:r>
      <w:r w:rsidRPr="00372FFE">
        <w:rPr>
          <w:rFonts w:asciiTheme="minorHAnsi" w:hAnsiTheme="minorHAnsi" w:cstheme="minorHAnsi"/>
          <w:sz w:val="20"/>
        </w:rPr>
        <w:t>VII SWZ.</w:t>
      </w:r>
    </w:p>
    <w:p w:rsidR="00B23B2B" w:rsidRPr="00B23B2B" w:rsidRDefault="00B23B2B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eastAsiaTheme="minorHAnsi" w:hAnsiTheme="minorHAnsi" w:cstheme="minorHAnsi"/>
          <w:sz w:val="20"/>
        </w:rPr>
        <w:t xml:space="preserve">mamy podpisaną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Generalną Umowę Dystrybucyjną</w:t>
      </w:r>
      <w:r w:rsidRPr="00500559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z OSD </w:t>
      </w:r>
      <w:r w:rsidRPr="00500559">
        <w:rPr>
          <w:rFonts w:asciiTheme="minorHAnsi" w:hAnsiTheme="minorHAnsi" w:cstheme="minorHAnsi"/>
          <w:sz w:val="20"/>
          <w:szCs w:val="20"/>
        </w:rPr>
        <w:t>TAURON Dystrybucja S.A.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B14ADA">
        <w:rPr>
          <w:rFonts w:asciiTheme="minorHAnsi" w:eastAsiaTheme="minorHAnsi" w:hAnsiTheme="minorHAnsi" w:cstheme="minorHAnsi"/>
          <w:sz w:val="20"/>
        </w:rPr>
        <w:t xml:space="preserve">umożliwiającą sprzedaż energii do obiektów Zamawiającego za pośrednictwem sieci dystrybucyjnej </w:t>
      </w:r>
      <w:r>
        <w:rPr>
          <w:rFonts w:asciiTheme="minorHAnsi" w:eastAsiaTheme="minorHAnsi" w:hAnsiTheme="minorHAnsi" w:cstheme="minorHAnsi"/>
          <w:sz w:val="20"/>
        </w:rPr>
        <w:t xml:space="preserve">tego </w:t>
      </w:r>
      <w:r w:rsidRPr="00B14ADA">
        <w:rPr>
          <w:rFonts w:asciiTheme="minorHAnsi" w:eastAsiaTheme="minorHAnsi" w:hAnsiTheme="minorHAnsi" w:cstheme="minorHAnsi"/>
          <w:sz w:val="20"/>
        </w:rPr>
        <w:t>OSD</w:t>
      </w:r>
      <w:r>
        <w:rPr>
          <w:rFonts w:asciiTheme="minorHAnsi" w:eastAsiaTheme="minorHAnsi" w:hAnsiTheme="minorHAnsi" w:cstheme="minorHAnsi"/>
          <w:sz w:val="20"/>
        </w:rPr>
        <w:t>.</w:t>
      </w:r>
    </w:p>
    <w:p w:rsidR="003B6040" w:rsidRPr="00746FE3" w:rsidRDefault="003B6040" w:rsidP="00580BE7">
      <w:pPr>
        <w:pStyle w:val="Standard"/>
        <w:numPr>
          <w:ilvl w:val="0"/>
          <w:numId w:val="33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Standard"/>
        <w:spacing w:before="8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before="20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lastRenderedPageBreak/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372FFE">
        <w:rPr>
          <w:rFonts w:asciiTheme="minorHAnsi" w:hAnsiTheme="minorHAnsi" w:cstheme="minorHAnsi"/>
          <w:sz w:val="20"/>
        </w:rPr>
        <w:t>w Rozdziale XX</w:t>
      </w:r>
      <w:r w:rsidR="00372FFE" w:rsidRPr="00372FFE">
        <w:rPr>
          <w:rFonts w:asciiTheme="minorHAnsi" w:hAnsiTheme="minorHAnsi" w:cstheme="minorHAnsi"/>
          <w:sz w:val="20"/>
        </w:rPr>
        <w:t>I</w:t>
      </w:r>
      <w:r w:rsidRPr="00372FFE">
        <w:rPr>
          <w:rFonts w:asciiTheme="minorHAnsi" w:hAnsiTheme="minorHAnsi" w:cstheme="minorHAnsi"/>
          <w:sz w:val="20"/>
        </w:rPr>
        <w:t xml:space="preserve">V </w:t>
      </w:r>
      <w:r w:rsidRPr="008B763D">
        <w:rPr>
          <w:rFonts w:asciiTheme="minorHAnsi" w:hAnsiTheme="minorHAnsi" w:cstheme="minorHAnsi"/>
          <w:sz w:val="20"/>
        </w:rPr>
        <w:t>SWZ, 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publicznego w niniejszym postępowaniu.**</w:t>
      </w:r>
    </w:p>
    <w:p w:rsidR="003B6040" w:rsidRPr="008B763D" w:rsidRDefault="003B6040" w:rsidP="003B6040">
      <w:pPr>
        <w:pStyle w:val="Tekstprzypisudolnego"/>
        <w:spacing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 Rozporządzenie Parlamentu Europejskiego i Rady (UE) 2016/679 z dnia 27 kwietnia 2016 r. w sprawie ochrony osób fizycznych w związku z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8B763D" w:rsidRDefault="003B6040" w:rsidP="00020555">
      <w:pPr>
        <w:pStyle w:val="Tekstprzypisudolnego"/>
        <w:spacing w:after="12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B23B2B">
        <w:rPr>
          <w:rFonts w:asciiTheme="minorHAnsi" w:hAnsiTheme="minorHAnsi" w:cstheme="minorHAnsi"/>
          <w:sz w:val="16"/>
          <w:szCs w:val="16"/>
        </w:rPr>
        <w:t>**</w:t>
      </w:r>
      <w:r w:rsidRPr="008B763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color w:val="000000"/>
          <w:sz w:val="16"/>
          <w:szCs w:val="16"/>
        </w:rPr>
        <w:t xml:space="preserve">należy wykreślić w przypadku gdy wykonawca </w:t>
      </w:r>
      <w:r w:rsidRPr="008B763D">
        <w:rPr>
          <w:rFonts w:asciiTheme="minorHAnsi" w:hAnsiTheme="minorHAnsi" w:cstheme="minorHAnsi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RODO. </w:t>
      </w:r>
    </w:p>
    <w:p w:rsidR="003B6040" w:rsidRPr="00DA41E1" w:rsidRDefault="00B14ADA" w:rsidP="00580BE7">
      <w:pPr>
        <w:pStyle w:val="Tekstpodstawowy21"/>
        <w:numPr>
          <w:ilvl w:val="0"/>
          <w:numId w:val="33"/>
        </w:numPr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</w:t>
      </w:r>
      <w:r w:rsidR="004910C9">
        <w:rPr>
          <w:rFonts w:asciiTheme="minorHAnsi" w:hAnsiTheme="minorHAnsi" w:cstheme="minorHAnsi"/>
          <w:sz w:val="20"/>
        </w:rPr>
        <w:t xml:space="preserve"> </w:t>
      </w:r>
      <w:r w:rsidR="00E44336">
        <w:rPr>
          <w:rFonts w:asciiTheme="minorHAnsi" w:hAnsiTheme="minorHAnsi" w:cstheme="minorHAnsi"/>
          <w:sz w:val="20"/>
        </w:rPr>
        <w:t>(</w:t>
      </w:r>
      <w:proofErr w:type="spellStart"/>
      <w:r w:rsidR="00E44336">
        <w:rPr>
          <w:rFonts w:asciiTheme="minorHAnsi" w:hAnsiTheme="minorHAnsi" w:cstheme="minorHAnsi"/>
          <w:sz w:val="20"/>
        </w:rPr>
        <w:t>t.j</w:t>
      </w:r>
      <w:proofErr w:type="spellEnd"/>
      <w:r w:rsidR="00E44336">
        <w:rPr>
          <w:rFonts w:asciiTheme="minorHAnsi" w:hAnsiTheme="minorHAnsi" w:cstheme="minorHAnsi"/>
          <w:sz w:val="20"/>
        </w:rPr>
        <w:t>. Dz. U. z 2022 r.</w:t>
      </w:r>
      <w:r w:rsidR="004910C9" w:rsidRPr="00B23B2B">
        <w:rPr>
          <w:rFonts w:asciiTheme="minorHAnsi" w:hAnsiTheme="minorHAnsi" w:cstheme="minorHAnsi"/>
          <w:sz w:val="20"/>
        </w:rPr>
        <w:t xml:space="preserve"> poz. 1233)</w:t>
      </w:r>
      <w:r w:rsidR="003B6040" w:rsidRPr="00B23B2B">
        <w:rPr>
          <w:rFonts w:asciiTheme="minorHAnsi" w:hAnsiTheme="minorHAnsi" w:cstheme="minorHAnsi"/>
          <w:sz w:val="20"/>
        </w:rPr>
        <w:t>.</w:t>
      </w:r>
    </w:p>
    <w:p w:rsidR="003B6040" w:rsidRPr="00DA41E1" w:rsidRDefault="003B6040" w:rsidP="003B6040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8B763D" w:rsidRDefault="003B6040" w:rsidP="003B6040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DA41E1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3B6040" w:rsidRPr="00DA41E1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Pr="00DA41E1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lub podpis osobisty </w:t>
      </w:r>
    </w:p>
    <w:p w:rsidR="003B6040" w:rsidRDefault="003B6040">
      <w:pPr>
        <w:spacing w:after="200" w:line="276" w:lineRule="auto"/>
        <w:jc w:val="left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 w:type="page"/>
      </w:r>
    </w:p>
    <w:p w:rsidR="00C86C0D" w:rsidRPr="00FA0326" w:rsidRDefault="00C86C0D" w:rsidP="00020555">
      <w:pPr>
        <w:tabs>
          <w:tab w:val="left" w:pos="7513"/>
        </w:tabs>
        <w:spacing w:after="100" w:afterAutospacing="1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86C0D" w:rsidRPr="00FA0326" w:rsidRDefault="00C86C0D" w:rsidP="0002055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F2F2F2" w:themeFill="background1" w:themeFillShade="F2"/>
        <w:spacing w:after="100" w:afterAutospacing="1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86C0D" w:rsidRPr="00467215" w:rsidRDefault="00C86C0D" w:rsidP="00C86C0D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86C0D" w:rsidRPr="00467215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86C0D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5C088B" w:rsidRPr="00467215" w:rsidRDefault="005C088B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</w:t>
      </w:r>
    </w:p>
    <w:p w:rsidR="005C088B" w:rsidRDefault="005C088B" w:rsidP="005C088B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C86C0D" w:rsidRDefault="00C86C0D" w:rsidP="005C088B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 w:rsidR="005C08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C86C0D" w:rsidRPr="00752E97" w:rsidRDefault="00C86C0D" w:rsidP="00020555">
      <w:pPr>
        <w:pStyle w:val="Nagwek"/>
        <w:spacing w:before="100" w:beforeAutospacing="1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„Dostawa energii elektrycznej do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 Opolu (</w:t>
      </w:r>
      <w:r w:rsidRPr="00752E97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C86C0D" w:rsidRDefault="00C86C0D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>Dz.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>U. z 2022 r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 xml:space="preserve"> poz. 1710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1812</w:t>
      </w:r>
      <w:r w:rsidR="00BF3A8C"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 xml:space="preserve"> 1933, 2185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="00BA6BA9"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 art. 109 ust. 1 pkt 4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Theme="majorEastAsia" w:hAnsiTheme="minorHAnsi" w:cstheme="minorHAnsi"/>
          <w:sz w:val="20"/>
          <w:szCs w:val="20"/>
        </w:rPr>
        <w:t>Prawo zamówień publicznych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 7 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3D4056" w:rsidRPr="00402039">
        <w:rPr>
          <w:rFonts w:asciiTheme="minorHAnsi" w:hAnsiTheme="minorHAnsi" w:cstheme="minorHAnsi"/>
          <w:sz w:val="20"/>
          <w:szCs w:val="20"/>
        </w:rPr>
        <w:t>(</w:t>
      </w:r>
      <w:r w:rsidR="003D4056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2022 r. poz. 835</w:t>
      </w:r>
      <w:r w:rsidR="003D4056">
        <w:rPr>
          <w:rStyle w:val="markedcontent"/>
          <w:rFonts w:asciiTheme="minorHAnsi" w:hAnsiTheme="minorHAnsi" w:cstheme="minorHAnsi"/>
          <w:sz w:val="20"/>
          <w:szCs w:val="20"/>
        </w:rPr>
        <w:t xml:space="preserve"> i</w:t>
      </w:r>
      <w:r w:rsidR="003D4056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1713)</w:t>
      </w:r>
      <w:r w:rsidR="003D4056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w stosunku do Wykonawcy, którego reprezentuję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 xml:space="preserve">(podać mającą zastosowanie podstawę wykluczenia spośród wymienionych w art. 108 ust. 1 pkt 1,2 i 5 lub art. 109 ust. 1 pkt 4 ustawy </w:t>
      </w:r>
      <w:proofErr w:type="spellStart"/>
      <w:r w:rsidRPr="00226B73">
        <w:rPr>
          <w:rFonts w:asciiTheme="minorHAnsi" w:hAnsiTheme="minorHAnsi" w:cstheme="minorHAnsi"/>
          <w:i/>
          <w:sz w:val="16"/>
          <w:szCs w:val="16"/>
        </w:rPr>
        <w:t>Pzp</w:t>
      </w:r>
      <w:proofErr w:type="spellEnd"/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 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="00020555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zapobiegawcze.</w:t>
      </w:r>
    </w:p>
    <w:p w:rsidR="00BA6BA9" w:rsidRDefault="00BA6BA9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0555" w:rsidRDefault="00020555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86C0D" w:rsidRPr="00372FFE" w:rsidRDefault="00C86C0D" w:rsidP="00C86C0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372FFE">
        <w:rPr>
          <w:rFonts w:asciiTheme="minorHAnsi" w:hAnsiTheme="minorHAnsi" w:cstheme="minorHAnsi"/>
          <w:sz w:val="20"/>
          <w:szCs w:val="20"/>
        </w:rPr>
        <w:t>Oświadczam, że Wykonawca którego reprezentuję spełnia warunki udziału w postępowaniu określone przez Zamawiającego w Specyfikacji Warunków Zamówienia – Rozdział VIII.</w:t>
      </w: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86C0D" w:rsidRDefault="00C86C0D" w:rsidP="00542E2A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020555" w:rsidRPr="00752E97" w:rsidRDefault="00020555" w:rsidP="00C86C0D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="Calibri"/>
          <w:noProof/>
          <w:sz w:val="20"/>
          <w:szCs w:val="20"/>
        </w:rPr>
      </w:pP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lastRenderedPageBreak/>
        <w:t>INFORMACJA O DOSTĘPNOŚCI PODMIOTOWYCH ŚRODKÓW DOWODOWYCH W FORMIE ELEKTRONICZNEJ</w:t>
      </w:r>
    </w:p>
    <w:p w:rsidR="00C86C0D" w:rsidRPr="006F38C4" w:rsidRDefault="00C86C0D" w:rsidP="003D4056">
      <w:pPr>
        <w:spacing w:after="600" w:line="276" w:lineRule="auto"/>
        <w:rPr>
          <w:rFonts w:asciiTheme="minorHAnsi" w:hAnsiTheme="minorHAnsi" w:cstheme="minorHAnsi"/>
          <w:sz w:val="20"/>
          <w:szCs w:val="20"/>
        </w:rPr>
      </w:pPr>
      <w:r w:rsidRPr="006F38C4">
        <w:rPr>
          <w:rFonts w:asciiTheme="minorHAnsi" w:hAnsiTheme="minorHAnsi" w:cstheme="minorHAnsi"/>
          <w:sz w:val="20"/>
          <w:szCs w:val="20"/>
        </w:rPr>
        <w:t>Dane umożliwiające dostęp do bezpłatnych i ogólnodostępnych baz danych, w szczególności rejestrów publicznych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>rozumieniu ustawy z dnia 17 lutego 2005 r. o informatyzacji działalności podmiotów realizujących zadania publiczne, z których Zamawiający może pobrać podmiotowe środki dowodowe potwierdzające okoliczności, o których mowa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 xml:space="preserve">art. 125 ust 1 </w:t>
      </w:r>
      <w:r w:rsidR="003D4056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="003D405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 xml:space="preserve"> (art. 274 ust. 4 ustawy </w:t>
      </w:r>
      <w:proofErr w:type="spellStart"/>
      <w:r w:rsidRPr="006F38C4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>):</w:t>
      </w:r>
    </w:p>
    <w:p w:rsidR="00C86C0D" w:rsidRPr="00752E97" w:rsidRDefault="00C86C0D" w:rsidP="00C86C0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86C0D" w:rsidRPr="00F920FF" w:rsidRDefault="00C86C0D" w:rsidP="00C86C0D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86C0D" w:rsidRPr="008B763D" w:rsidRDefault="00C86C0D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  <w:r w:rsidRPr="008B763D">
        <w:rPr>
          <w:rFonts w:asciiTheme="minorHAnsi" w:hAnsiTheme="minorHAnsi" w:cstheme="minorHAnsi"/>
          <w:sz w:val="20"/>
          <w:szCs w:val="20"/>
        </w:rPr>
        <w:t>………….….………………………………………………</w:t>
      </w:r>
    </w:p>
    <w:p w:rsidR="00C86C0D" w:rsidRPr="00322111" w:rsidRDefault="00C86C0D" w:rsidP="00C86C0D">
      <w:pPr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C86C0D" w:rsidRDefault="00C86C0D" w:rsidP="00C86C0D">
      <w:pPr>
        <w:pStyle w:val="Tekstpodstawowy"/>
        <w:spacing w:before="40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22111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322111">
        <w:rPr>
          <w:rFonts w:asciiTheme="minorHAnsi" w:hAnsiTheme="minorHAnsi" w:cstheme="minorHAnsi"/>
          <w:sz w:val="18"/>
          <w:szCs w:val="18"/>
        </w:rPr>
        <w:t xml:space="preserve">W przypadku </w:t>
      </w:r>
      <w:r w:rsidRPr="00322111">
        <w:rPr>
          <w:rFonts w:asciiTheme="minorHAnsi" w:hAnsiTheme="minorHAnsi" w:cstheme="minorHAnsi"/>
          <w:bCs/>
          <w:sz w:val="18"/>
          <w:szCs w:val="18"/>
        </w:rPr>
        <w:t>wspólnego ubiegania się o zamówienie przez Wykonawców (np. konsorcjum, spółka cywilna), oświadczenie składa każdy z Wykonawców. Oświadczenie składane jest w formie elektronicznej wraz z ofertą.</w:t>
      </w:r>
    </w:p>
    <w:p w:rsidR="00C86C0D" w:rsidRDefault="00C86C0D">
      <w:pPr>
        <w:spacing w:after="200"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br w:type="page"/>
      </w:r>
    </w:p>
    <w:p w:rsidR="00F25988" w:rsidRPr="00FA0326" w:rsidRDefault="00F25988" w:rsidP="00F25988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5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F25988" w:rsidRPr="00FA0326" w:rsidRDefault="00F25988" w:rsidP="00F2598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WYKONAWCÓW WSPÓLNIE UBIEGAJĄCYCH SIĘ O UDZIELENIE ZAMÓWIENIA </w:t>
      </w:r>
      <w:r>
        <w:rPr>
          <w:rFonts w:asciiTheme="minorHAnsi" w:hAnsiTheme="minorHAnsi" w:cs="Calibri"/>
          <w:b/>
        </w:rPr>
        <w:br/>
      </w:r>
      <w:r>
        <w:rPr>
          <w:rFonts w:cs="Calibri"/>
          <w:b/>
          <w:color w:val="000000"/>
          <w:lang w:eastAsia="pl-PL"/>
        </w:rPr>
        <w:t xml:space="preserve">składane na podstawie art. 117  ust. 4 ustawy </w:t>
      </w:r>
      <w:proofErr w:type="spellStart"/>
      <w:r>
        <w:rPr>
          <w:rFonts w:cs="Calibri"/>
          <w:b/>
          <w:color w:val="000000"/>
          <w:lang w:eastAsia="pl-PL"/>
        </w:rPr>
        <w:t>Pzp</w:t>
      </w:r>
      <w:proofErr w:type="spellEnd"/>
    </w:p>
    <w:p w:rsidR="00F25988" w:rsidRPr="00FE2F93" w:rsidRDefault="00F25988" w:rsidP="00F25988">
      <w:pPr>
        <w:spacing w:before="600" w:after="427" w:line="276" w:lineRule="auto"/>
        <w:ind w:left="10" w:right="26" w:hanging="1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DOTYCZĄCE DOSTAW, KTÓRE WYKONAJĄ POSZCZEGÓLNI WYKONAWCY</w:t>
      </w:r>
    </w:p>
    <w:p w:rsidR="00F25988" w:rsidRPr="0060257F" w:rsidRDefault="00F25988" w:rsidP="00F25988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Działając w imieniu: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Nazwa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Adres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F25988" w:rsidRDefault="00F25988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w zależności od podmiotu NIP/REGON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483731" w:rsidRDefault="00483731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483731" w:rsidRPr="0060257F" w:rsidRDefault="00483731" w:rsidP="00483731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F25988" w:rsidRPr="0060257F" w:rsidRDefault="00F25988" w:rsidP="00020555">
      <w:pPr>
        <w:spacing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ustawy </w:t>
      </w:r>
      <w:proofErr w:type="spellStart"/>
      <w:r w:rsidRPr="0060257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0257F">
        <w:rPr>
          <w:rFonts w:asciiTheme="minorHAnsi" w:hAnsiTheme="minorHAnsi" w:cstheme="minorHAnsi"/>
          <w:sz w:val="20"/>
          <w:szCs w:val="20"/>
        </w:rPr>
        <w:t xml:space="preserve">, jako Wykonawcy 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udzielenie zamówienia publicznego na zadanie pn.</w:t>
      </w:r>
      <w:r w:rsidRPr="006025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0257F">
        <w:rPr>
          <w:rFonts w:asciiTheme="minorHAnsi" w:hAnsiTheme="minorHAnsi" w:cstheme="minorHAnsi"/>
          <w:sz w:val="20"/>
          <w:szCs w:val="20"/>
        </w:rPr>
        <w:t xml:space="preserve">„Dostawa energii elektrycznej do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 Opolu (</w:t>
      </w:r>
      <w:r w:rsidRPr="0060257F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F25988" w:rsidRPr="0060257F" w:rsidRDefault="005649DE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</w:t>
      </w:r>
      <w:r w:rsidR="00F25988" w:rsidRPr="0060257F">
        <w:rPr>
          <w:rFonts w:asciiTheme="minorHAnsi" w:hAnsiTheme="minorHAnsi" w:cstheme="minorHAnsi"/>
          <w:sz w:val="18"/>
          <w:szCs w:val="18"/>
        </w:rPr>
        <w:t>………………………….….……………………………………………………………..……………………………………</w:t>
      </w:r>
    </w:p>
    <w:p w:rsidR="005649DE" w:rsidRDefault="005649DE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F25988" w:rsidRPr="0060257F" w:rsidRDefault="00F25988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60257F">
        <w:rPr>
          <w:rFonts w:asciiTheme="minorHAnsi" w:hAnsiTheme="minorHAnsi" w:cstheme="minorHAnsi"/>
          <w:bCs/>
          <w:sz w:val="18"/>
          <w:szCs w:val="18"/>
        </w:rPr>
        <w:t>osoby/osób reprezentujących wykonawców wspólnie ubiegających się o zamówienie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44B5A" w:rsidRDefault="00F25988" w:rsidP="00D70DB7">
      <w:pPr>
        <w:pStyle w:val="Nagwek"/>
        <w:tabs>
          <w:tab w:val="clear" w:pos="4536"/>
          <w:tab w:val="clear" w:pos="9072"/>
        </w:tabs>
        <w:spacing w:after="8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FE2F93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FE2F93">
        <w:rPr>
          <w:rFonts w:asciiTheme="minorHAnsi" w:hAnsiTheme="minorHAnsi" w:cstheme="minorHAnsi"/>
          <w:sz w:val="18"/>
          <w:szCs w:val="18"/>
        </w:rPr>
        <w:t xml:space="preserve">Oświadczenie składają Wykonawcy wspólnie ubiegający się o udzielenie zamówienia np. konsorcjum, spółka cywilna. </w:t>
      </w:r>
      <w:r w:rsidRPr="00FE2F93">
        <w:rPr>
          <w:rFonts w:asciiTheme="minorHAnsi" w:hAnsiTheme="minorHAnsi" w:cstheme="minorHAnsi"/>
          <w:bCs/>
          <w:sz w:val="18"/>
          <w:szCs w:val="18"/>
        </w:rPr>
        <w:t>Oświadczenie składane jest w formie elektronicznej wraz z ofertą.</w:t>
      </w:r>
    </w:p>
    <w:sectPr w:rsidR="00E44B5A" w:rsidSect="00D70DB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42" w:rsidRDefault="00A32B42" w:rsidP="00EB3FD5">
      <w:r>
        <w:separator/>
      </w:r>
    </w:p>
  </w:endnote>
  <w:endnote w:type="continuationSeparator" w:id="0">
    <w:p w:rsidR="00A32B42" w:rsidRDefault="00A32B42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Yu Gothic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3D" w:rsidRPr="001B68AA" w:rsidRDefault="00ED6B3D" w:rsidP="001B68AA">
    <w:pPr>
      <w:pBdr>
        <w:top w:val="single" w:sz="4" w:space="1" w:color="auto"/>
      </w:pBdr>
      <w:tabs>
        <w:tab w:val="center" w:pos="0"/>
        <w:tab w:val="right" w:pos="9498"/>
      </w:tabs>
      <w:rPr>
        <w:rFonts w:asciiTheme="minorHAnsi" w:hAnsiTheme="minorHAnsi" w:cstheme="minorHAnsi"/>
        <w:b/>
        <w:bCs/>
        <w:smallCaps/>
        <w:spacing w:val="5"/>
        <w:sz w:val="20"/>
        <w:szCs w:val="20"/>
      </w:rPr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1315DA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6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1315DA">
      <w:rPr>
        <w:rFonts w:asciiTheme="minorHAnsi" w:hAnsiTheme="minorHAnsi" w:cstheme="minorHAnsi"/>
        <w:noProof/>
        <w:sz w:val="16"/>
        <w:szCs w:val="16"/>
      </w:rPr>
      <w:t>6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3D" w:rsidRDefault="00ED6B3D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</w:t>
    </w:r>
  </w:p>
  <w:p w:rsidR="00ED6B3D" w:rsidRDefault="00ED6B3D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1315DA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1315DA">
      <w:rPr>
        <w:rFonts w:asciiTheme="minorHAnsi" w:hAnsiTheme="minorHAnsi" w:cstheme="minorHAnsi"/>
        <w:noProof/>
        <w:sz w:val="16"/>
        <w:szCs w:val="16"/>
      </w:rPr>
      <w:t>6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42" w:rsidRDefault="00A32B42" w:rsidP="00EB3FD5">
      <w:r>
        <w:separator/>
      </w:r>
    </w:p>
  </w:footnote>
  <w:footnote w:type="continuationSeparator" w:id="0">
    <w:p w:rsidR="00A32B42" w:rsidRDefault="00A32B42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3D" w:rsidRPr="005706A3" w:rsidRDefault="00ED6B3D" w:rsidP="001B68AA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6.</w:t>
    </w:r>
    <w:r w:rsidRPr="005706A3">
      <w:rPr>
        <w:rFonts w:cs="Calibri"/>
        <w:bCs/>
        <w:sz w:val="16"/>
        <w:szCs w:val="16"/>
      </w:rPr>
      <w:t>2022</w:t>
    </w:r>
  </w:p>
  <w:p w:rsidR="00ED6B3D" w:rsidRPr="005706A3" w:rsidRDefault="00ED6B3D" w:rsidP="001B68AA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ED6B3D" w:rsidRPr="001B68AA" w:rsidRDefault="00ED6B3D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A" w:rsidRPr="005706A3" w:rsidRDefault="001315DA" w:rsidP="001315DA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6.</w:t>
    </w:r>
    <w:r w:rsidRPr="005706A3">
      <w:rPr>
        <w:rFonts w:cs="Calibri"/>
        <w:bCs/>
        <w:sz w:val="16"/>
        <w:szCs w:val="16"/>
      </w:rPr>
      <w:t>2022</w:t>
    </w:r>
  </w:p>
  <w:p w:rsidR="001315DA" w:rsidRPr="001315DA" w:rsidRDefault="001315DA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2E369D"/>
    <w:multiLevelType w:val="hybridMultilevel"/>
    <w:tmpl w:val="E250B4F4"/>
    <w:lvl w:ilvl="0" w:tplc="6DFCE16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asciiTheme="minorHAnsi" w:hAnsiTheme="minorHAnsi" w:cs="TimesNewRomanPS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F3CDC"/>
    <w:multiLevelType w:val="hybridMultilevel"/>
    <w:tmpl w:val="1D1E6E24"/>
    <w:lvl w:ilvl="0" w:tplc="DC28AE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4716FF"/>
    <w:multiLevelType w:val="hybridMultilevel"/>
    <w:tmpl w:val="79E23E0A"/>
    <w:lvl w:ilvl="0" w:tplc="D3723B3A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="TimesNewRomanPSMT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7BD0661"/>
    <w:multiLevelType w:val="hybridMultilevel"/>
    <w:tmpl w:val="F9A6FF86"/>
    <w:lvl w:ilvl="0" w:tplc="7FF68B5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D6B6ED9"/>
    <w:multiLevelType w:val="hybridMultilevel"/>
    <w:tmpl w:val="31982460"/>
    <w:lvl w:ilvl="0" w:tplc="92DEF864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hint="default"/>
        <w:sz w:val="20"/>
        <w:szCs w:val="20"/>
      </w:rPr>
    </w:lvl>
    <w:lvl w:ilvl="1" w:tplc="EF8A35F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39B4B0B"/>
    <w:multiLevelType w:val="hybridMultilevel"/>
    <w:tmpl w:val="0AACE942"/>
    <w:lvl w:ilvl="0" w:tplc="9F761A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D8A4CE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1A4412"/>
    <w:multiLevelType w:val="hybridMultilevel"/>
    <w:tmpl w:val="49942BE0"/>
    <w:lvl w:ilvl="0" w:tplc="0F62A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580413"/>
    <w:multiLevelType w:val="hybridMultilevel"/>
    <w:tmpl w:val="1B201032"/>
    <w:lvl w:ilvl="0" w:tplc="C3066B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1">
    <w:nsid w:val="68AE3A5B"/>
    <w:multiLevelType w:val="multilevel"/>
    <w:tmpl w:val="A92A32F8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2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6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2C525B"/>
    <w:multiLevelType w:val="hybridMultilevel"/>
    <w:tmpl w:val="8534C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6AC2E16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plc="6166F030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C51124"/>
    <w:multiLevelType w:val="hybridMultilevel"/>
    <w:tmpl w:val="390031D4"/>
    <w:lvl w:ilvl="0" w:tplc="F7EA4D0E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AE7ED0"/>
    <w:multiLevelType w:val="hybridMultilevel"/>
    <w:tmpl w:val="D694A574"/>
    <w:lvl w:ilvl="0" w:tplc="0630CE2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7"/>
  </w:num>
  <w:num w:numId="2">
    <w:abstractNumId w:val="40"/>
  </w:num>
  <w:num w:numId="3">
    <w:abstractNumId w:val="25"/>
  </w:num>
  <w:num w:numId="4">
    <w:abstractNumId w:val="53"/>
  </w:num>
  <w:num w:numId="5">
    <w:abstractNumId w:val="19"/>
  </w:num>
  <w:num w:numId="6">
    <w:abstractNumId w:val="18"/>
  </w:num>
  <w:num w:numId="7">
    <w:abstractNumId w:val="29"/>
  </w:num>
  <w:num w:numId="8">
    <w:abstractNumId w:val="11"/>
  </w:num>
  <w:num w:numId="9">
    <w:abstractNumId w:val="39"/>
    <w:lvlOverride w:ilvl="0">
      <w:startOverride w:val="1"/>
    </w:lvlOverride>
  </w:num>
  <w:num w:numId="10">
    <w:abstractNumId w:val="30"/>
    <w:lvlOverride w:ilvl="0">
      <w:startOverride w:val="1"/>
    </w:lvlOverride>
  </w:num>
  <w:num w:numId="11">
    <w:abstractNumId w:val="20"/>
  </w:num>
  <w:num w:numId="12">
    <w:abstractNumId w:val="9"/>
  </w:num>
  <w:num w:numId="13">
    <w:abstractNumId w:val="4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8"/>
  </w:num>
  <w:num w:numId="17">
    <w:abstractNumId w:val="32"/>
  </w:num>
  <w:num w:numId="18">
    <w:abstractNumId w:val="50"/>
  </w:num>
  <w:num w:numId="19">
    <w:abstractNumId w:val="46"/>
  </w:num>
  <w:num w:numId="20">
    <w:abstractNumId w:val="54"/>
  </w:num>
  <w:num w:numId="21">
    <w:abstractNumId w:val="33"/>
  </w:num>
  <w:num w:numId="22">
    <w:abstractNumId w:val="10"/>
  </w:num>
  <w:num w:numId="23">
    <w:abstractNumId w:val="38"/>
  </w:num>
  <w:num w:numId="24">
    <w:abstractNumId w:val="35"/>
  </w:num>
  <w:num w:numId="25">
    <w:abstractNumId w:val="56"/>
  </w:num>
  <w:num w:numId="26">
    <w:abstractNumId w:val="27"/>
  </w:num>
  <w:num w:numId="27">
    <w:abstractNumId w:val="36"/>
  </w:num>
  <w:num w:numId="28">
    <w:abstractNumId w:val="31"/>
  </w:num>
  <w:num w:numId="29">
    <w:abstractNumId w:val="41"/>
  </w:num>
  <w:num w:numId="30">
    <w:abstractNumId w:val="34"/>
  </w:num>
  <w:num w:numId="31">
    <w:abstractNumId w:val="17"/>
  </w:num>
  <w:num w:numId="32">
    <w:abstractNumId w:val="23"/>
  </w:num>
  <w:num w:numId="33">
    <w:abstractNumId w:val="48"/>
  </w:num>
  <w:num w:numId="34">
    <w:abstractNumId w:val="55"/>
  </w:num>
  <w:num w:numId="35">
    <w:abstractNumId w:val="51"/>
  </w:num>
  <w:num w:numId="36">
    <w:abstractNumId w:val="37"/>
  </w:num>
  <w:num w:numId="37">
    <w:abstractNumId w:val="42"/>
  </w:num>
  <w:num w:numId="38">
    <w:abstractNumId w:val="43"/>
  </w:num>
  <w:num w:numId="39">
    <w:abstractNumId w:val="26"/>
  </w:num>
  <w:num w:numId="40">
    <w:abstractNumId w:val="21"/>
  </w:num>
  <w:num w:numId="41">
    <w:abstractNumId w:val="47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4EDB"/>
    <w:rsid w:val="00005879"/>
    <w:rsid w:val="000069BE"/>
    <w:rsid w:val="000078A9"/>
    <w:rsid w:val="000079FE"/>
    <w:rsid w:val="000106F6"/>
    <w:rsid w:val="00010A9D"/>
    <w:rsid w:val="00011347"/>
    <w:rsid w:val="0001154D"/>
    <w:rsid w:val="0001164B"/>
    <w:rsid w:val="000127EF"/>
    <w:rsid w:val="00013AE7"/>
    <w:rsid w:val="00014D71"/>
    <w:rsid w:val="000150F6"/>
    <w:rsid w:val="00016A76"/>
    <w:rsid w:val="00016E6D"/>
    <w:rsid w:val="00016F9A"/>
    <w:rsid w:val="00017731"/>
    <w:rsid w:val="00020340"/>
    <w:rsid w:val="00020555"/>
    <w:rsid w:val="00020FC2"/>
    <w:rsid w:val="00021931"/>
    <w:rsid w:val="0002404F"/>
    <w:rsid w:val="00024E83"/>
    <w:rsid w:val="00024F5E"/>
    <w:rsid w:val="00025B1F"/>
    <w:rsid w:val="00025B8B"/>
    <w:rsid w:val="0002723A"/>
    <w:rsid w:val="00027F21"/>
    <w:rsid w:val="00027F74"/>
    <w:rsid w:val="00030D66"/>
    <w:rsid w:val="00030FD8"/>
    <w:rsid w:val="0003139A"/>
    <w:rsid w:val="00031686"/>
    <w:rsid w:val="00031C9B"/>
    <w:rsid w:val="0003200A"/>
    <w:rsid w:val="000330AA"/>
    <w:rsid w:val="00033527"/>
    <w:rsid w:val="00033E6C"/>
    <w:rsid w:val="00034C25"/>
    <w:rsid w:val="00034EF5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991"/>
    <w:rsid w:val="000460A7"/>
    <w:rsid w:val="0004651A"/>
    <w:rsid w:val="00046F7F"/>
    <w:rsid w:val="000479BC"/>
    <w:rsid w:val="00051C0A"/>
    <w:rsid w:val="000520CF"/>
    <w:rsid w:val="00052741"/>
    <w:rsid w:val="0005291A"/>
    <w:rsid w:val="00052934"/>
    <w:rsid w:val="00053EB2"/>
    <w:rsid w:val="00053FEE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5F10"/>
    <w:rsid w:val="00076F87"/>
    <w:rsid w:val="00077474"/>
    <w:rsid w:val="00080088"/>
    <w:rsid w:val="00080BA1"/>
    <w:rsid w:val="0008120B"/>
    <w:rsid w:val="00083A22"/>
    <w:rsid w:val="00083C3D"/>
    <w:rsid w:val="0008403A"/>
    <w:rsid w:val="00084B94"/>
    <w:rsid w:val="000857DC"/>
    <w:rsid w:val="000868F0"/>
    <w:rsid w:val="00086958"/>
    <w:rsid w:val="0008765E"/>
    <w:rsid w:val="00091138"/>
    <w:rsid w:val="0009142B"/>
    <w:rsid w:val="00091E9B"/>
    <w:rsid w:val="00092456"/>
    <w:rsid w:val="00093150"/>
    <w:rsid w:val="000933CA"/>
    <w:rsid w:val="00094160"/>
    <w:rsid w:val="0009788C"/>
    <w:rsid w:val="000A0611"/>
    <w:rsid w:val="000A0C2B"/>
    <w:rsid w:val="000A0CA6"/>
    <w:rsid w:val="000A419B"/>
    <w:rsid w:val="000A56FF"/>
    <w:rsid w:val="000A7E8F"/>
    <w:rsid w:val="000B0E49"/>
    <w:rsid w:val="000B2CFC"/>
    <w:rsid w:val="000B3C23"/>
    <w:rsid w:val="000B5909"/>
    <w:rsid w:val="000B5CAE"/>
    <w:rsid w:val="000B7A6D"/>
    <w:rsid w:val="000C0FD5"/>
    <w:rsid w:val="000C3E32"/>
    <w:rsid w:val="000C4BD0"/>
    <w:rsid w:val="000C501E"/>
    <w:rsid w:val="000C5E71"/>
    <w:rsid w:val="000C6AA0"/>
    <w:rsid w:val="000C773A"/>
    <w:rsid w:val="000C7A8A"/>
    <w:rsid w:val="000C7BB9"/>
    <w:rsid w:val="000C7C6A"/>
    <w:rsid w:val="000D05B6"/>
    <w:rsid w:val="000D08DA"/>
    <w:rsid w:val="000D08FF"/>
    <w:rsid w:val="000D0DF4"/>
    <w:rsid w:val="000D1392"/>
    <w:rsid w:val="000D1E36"/>
    <w:rsid w:val="000D329A"/>
    <w:rsid w:val="000D38D3"/>
    <w:rsid w:val="000D7DF9"/>
    <w:rsid w:val="000E10A9"/>
    <w:rsid w:val="000E1FAC"/>
    <w:rsid w:val="000E38D7"/>
    <w:rsid w:val="000E3A57"/>
    <w:rsid w:val="000E3B1D"/>
    <w:rsid w:val="000E42B5"/>
    <w:rsid w:val="000E55AB"/>
    <w:rsid w:val="000E699F"/>
    <w:rsid w:val="000E6BA6"/>
    <w:rsid w:val="000E6CDF"/>
    <w:rsid w:val="000E75A6"/>
    <w:rsid w:val="000E7E97"/>
    <w:rsid w:val="000F1B3C"/>
    <w:rsid w:val="000F324D"/>
    <w:rsid w:val="000F6DB1"/>
    <w:rsid w:val="000F7327"/>
    <w:rsid w:val="00101548"/>
    <w:rsid w:val="0010290F"/>
    <w:rsid w:val="0010309A"/>
    <w:rsid w:val="00103F5C"/>
    <w:rsid w:val="0010482E"/>
    <w:rsid w:val="00104F3E"/>
    <w:rsid w:val="00105B63"/>
    <w:rsid w:val="00106258"/>
    <w:rsid w:val="00107BC0"/>
    <w:rsid w:val="00111A44"/>
    <w:rsid w:val="00112D31"/>
    <w:rsid w:val="001131EC"/>
    <w:rsid w:val="00113733"/>
    <w:rsid w:val="001137EC"/>
    <w:rsid w:val="00113AB1"/>
    <w:rsid w:val="0011527B"/>
    <w:rsid w:val="00116345"/>
    <w:rsid w:val="00117DA5"/>
    <w:rsid w:val="00121666"/>
    <w:rsid w:val="00121719"/>
    <w:rsid w:val="001219C1"/>
    <w:rsid w:val="0012222C"/>
    <w:rsid w:val="00123B7F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C5D"/>
    <w:rsid w:val="00130C87"/>
    <w:rsid w:val="00130FBA"/>
    <w:rsid w:val="001315DA"/>
    <w:rsid w:val="001321F0"/>
    <w:rsid w:val="0013464D"/>
    <w:rsid w:val="001348E2"/>
    <w:rsid w:val="00135015"/>
    <w:rsid w:val="001350DA"/>
    <w:rsid w:val="00135A3B"/>
    <w:rsid w:val="00136DE1"/>
    <w:rsid w:val="00137419"/>
    <w:rsid w:val="001416FF"/>
    <w:rsid w:val="00141F99"/>
    <w:rsid w:val="001441AD"/>
    <w:rsid w:val="001463E1"/>
    <w:rsid w:val="001479AB"/>
    <w:rsid w:val="00150246"/>
    <w:rsid w:val="00153798"/>
    <w:rsid w:val="001538AA"/>
    <w:rsid w:val="00153D13"/>
    <w:rsid w:val="00153E66"/>
    <w:rsid w:val="001544EA"/>
    <w:rsid w:val="00155C6B"/>
    <w:rsid w:val="00155D9C"/>
    <w:rsid w:val="0015729D"/>
    <w:rsid w:val="001573E2"/>
    <w:rsid w:val="00160C0B"/>
    <w:rsid w:val="00161887"/>
    <w:rsid w:val="00163832"/>
    <w:rsid w:val="0016397E"/>
    <w:rsid w:val="00164E44"/>
    <w:rsid w:val="001653B2"/>
    <w:rsid w:val="001658FC"/>
    <w:rsid w:val="001661E8"/>
    <w:rsid w:val="0016627D"/>
    <w:rsid w:val="001669AA"/>
    <w:rsid w:val="00166B5B"/>
    <w:rsid w:val="00167498"/>
    <w:rsid w:val="001704E4"/>
    <w:rsid w:val="001707BA"/>
    <w:rsid w:val="001709A9"/>
    <w:rsid w:val="00172D02"/>
    <w:rsid w:val="001730AE"/>
    <w:rsid w:val="001733AF"/>
    <w:rsid w:val="00174010"/>
    <w:rsid w:val="001751E4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01CC"/>
    <w:rsid w:val="001911C3"/>
    <w:rsid w:val="001912A0"/>
    <w:rsid w:val="0019215D"/>
    <w:rsid w:val="001925A5"/>
    <w:rsid w:val="00192DA8"/>
    <w:rsid w:val="00193747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D9A"/>
    <w:rsid w:val="001B230A"/>
    <w:rsid w:val="001B42FE"/>
    <w:rsid w:val="001B5023"/>
    <w:rsid w:val="001B5050"/>
    <w:rsid w:val="001B68AA"/>
    <w:rsid w:val="001C00E7"/>
    <w:rsid w:val="001C2ACE"/>
    <w:rsid w:val="001C3267"/>
    <w:rsid w:val="001C41B4"/>
    <w:rsid w:val="001C4A6A"/>
    <w:rsid w:val="001D1F46"/>
    <w:rsid w:val="001D2B17"/>
    <w:rsid w:val="001D3594"/>
    <w:rsid w:val="001D386D"/>
    <w:rsid w:val="001D4455"/>
    <w:rsid w:val="001D6CA9"/>
    <w:rsid w:val="001D6E39"/>
    <w:rsid w:val="001E1225"/>
    <w:rsid w:val="001E1874"/>
    <w:rsid w:val="001E1C4E"/>
    <w:rsid w:val="001E266F"/>
    <w:rsid w:val="001E3AD1"/>
    <w:rsid w:val="001E4677"/>
    <w:rsid w:val="001E4ECF"/>
    <w:rsid w:val="001E6C62"/>
    <w:rsid w:val="001E7E45"/>
    <w:rsid w:val="001F0AB5"/>
    <w:rsid w:val="001F0EB5"/>
    <w:rsid w:val="001F1868"/>
    <w:rsid w:val="001F25F1"/>
    <w:rsid w:val="001F46C7"/>
    <w:rsid w:val="001F513A"/>
    <w:rsid w:val="001F5A75"/>
    <w:rsid w:val="001F6415"/>
    <w:rsid w:val="001F7194"/>
    <w:rsid w:val="001F7EB5"/>
    <w:rsid w:val="00200CA2"/>
    <w:rsid w:val="002011F4"/>
    <w:rsid w:val="002059D1"/>
    <w:rsid w:val="00210800"/>
    <w:rsid w:val="002129D5"/>
    <w:rsid w:val="00216BC8"/>
    <w:rsid w:val="0022173E"/>
    <w:rsid w:val="0022235B"/>
    <w:rsid w:val="002225A4"/>
    <w:rsid w:val="002226E3"/>
    <w:rsid w:val="00224ED0"/>
    <w:rsid w:val="00225AFF"/>
    <w:rsid w:val="002262BC"/>
    <w:rsid w:val="002273D4"/>
    <w:rsid w:val="0022766B"/>
    <w:rsid w:val="002276B6"/>
    <w:rsid w:val="0023155C"/>
    <w:rsid w:val="002315DF"/>
    <w:rsid w:val="00231706"/>
    <w:rsid w:val="0023442F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0B68"/>
    <w:rsid w:val="00261BC2"/>
    <w:rsid w:val="00263905"/>
    <w:rsid w:val="002647D2"/>
    <w:rsid w:val="00264C20"/>
    <w:rsid w:val="002665CA"/>
    <w:rsid w:val="00266F06"/>
    <w:rsid w:val="0026763B"/>
    <w:rsid w:val="00271D81"/>
    <w:rsid w:val="0027273D"/>
    <w:rsid w:val="0027339B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36CA"/>
    <w:rsid w:val="002840EB"/>
    <w:rsid w:val="002849FA"/>
    <w:rsid w:val="00285A84"/>
    <w:rsid w:val="00285CBC"/>
    <w:rsid w:val="00287D20"/>
    <w:rsid w:val="002937A9"/>
    <w:rsid w:val="00294A12"/>
    <w:rsid w:val="002965A5"/>
    <w:rsid w:val="002965D2"/>
    <w:rsid w:val="002969CA"/>
    <w:rsid w:val="002A060C"/>
    <w:rsid w:val="002A165B"/>
    <w:rsid w:val="002A25B7"/>
    <w:rsid w:val="002A2765"/>
    <w:rsid w:val="002A2DB7"/>
    <w:rsid w:val="002A35F4"/>
    <w:rsid w:val="002A3CBE"/>
    <w:rsid w:val="002A4855"/>
    <w:rsid w:val="002A593E"/>
    <w:rsid w:val="002A5A94"/>
    <w:rsid w:val="002A761A"/>
    <w:rsid w:val="002A7E19"/>
    <w:rsid w:val="002B03D0"/>
    <w:rsid w:val="002B0BCB"/>
    <w:rsid w:val="002B1664"/>
    <w:rsid w:val="002B2934"/>
    <w:rsid w:val="002B2CDA"/>
    <w:rsid w:val="002B31CB"/>
    <w:rsid w:val="002B364F"/>
    <w:rsid w:val="002B3783"/>
    <w:rsid w:val="002B3AF4"/>
    <w:rsid w:val="002B3C83"/>
    <w:rsid w:val="002B477D"/>
    <w:rsid w:val="002B6278"/>
    <w:rsid w:val="002B635E"/>
    <w:rsid w:val="002B7273"/>
    <w:rsid w:val="002C0F97"/>
    <w:rsid w:val="002C14C9"/>
    <w:rsid w:val="002C20B7"/>
    <w:rsid w:val="002C29E3"/>
    <w:rsid w:val="002C4E96"/>
    <w:rsid w:val="002C50F9"/>
    <w:rsid w:val="002C5606"/>
    <w:rsid w:val="002C5A9C"/>
    <w:rsid w:val="002C7486"/>
    <w:rsid w:val="002D0B83"/>
    <w:rsid w:val="002D2CBA"/>
    <w:rsid w:val="002D360A"/>
    <w:rsid w:val="002D5AA3"/>
    <w:rsid w:val="002D5C1B"/>
    <w:rsid w:val="002D5DFA"/>
    <w:rsid w:val="002D6775"/>
    <w:rsid w:val="002D7252"/>
    <w:rsid w:val="002D7347"/>
    <w:rsid w:val="002E1AA2"/>
    <w:rsid w:val="002E1C14"/>
    <w:rsid w:val="002E2802"/>
    <w:rsid w:val="002E333A"/>
    <w:rsid w:val="002E35FA"/>
    <w:rsid w:val="002E3A76"/>
    <w:rsid w:val="002E3C02"/>
    <w:rsid w:val="002E3CCD"/>
    <w:rsid w:val="002E422C"/>
    <w:rsid w:val="002E5C5E"/>
    <w:rsid w:val="002F14F2"/>
    <w:rsid w:val="002F38C7"/>
    <w:rsid w:val="002F3C86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AFF"/>
    <w:rsid w:val="00304C1E"/>
    <w:rsid w:val="003058E4"/>
    <w:rsid w:val="00306A50"/>
    <w:rsid w:val="00306DC3"/>
    <w:rsid w:val="00306FBB"/>
    <w:rsid w:val="0030702E"/>
    <w:rsid w:val="00307E8C"/>
    <w:rsid w:val="00307F06"/>
    <w:rsid w:val="00307F6B"/>
    <w:rsid w:val="003110C6"/>
    <w:rsid w:val="0031246B"/>
    <w:rsid w:val="003124D2"/>
    <w:rsid w:val="0031280A"/>
    <w:rsid w:val="00314E34"/>
    <w:rsid w:val="003152E4"/>
    <w:rsid w:val="003173D5"/>
    <w:rsid w:val="00322021"/>
    <w:rsid w:val="0032219C"/>
    <w:rsid w:val="00322EC4"/>
    <w:rsid w:val="0032318E"/>
    <w:rsid w:val="00323BCD"/>
    <w:rsid w:val="00325461"/>
    <w:rsid w:val="00325B40"/>
    <w:rsid w:val="00325E0F"/>
    <w:rsid w:val="00325EAA"/>
    <w:rsid w:val="00330879"/>
    <w:rsid w:val="00332CFF"/>
    <w:rsid w:val="00333CF4"/>
    <w:rsid w:val="00334488"/>
    <w:rsid w:val="00334CB2"/>
    <w:rsid w:val="00334CD3"/>
    <w:rsid w:val="00334F06"/>
    <w:rsid w:val="00335B9E"/>
    <w:rsid w:val="003365D1"/>
    <w:rsid w:val="00336A82"/>
    <w:rsid w:val="0033739F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4CED"/>
    <w:rsid w:val="00375871"/>
    <w:rsid w:val="00377A01"/>
    <w:rsid w:val="00380AA8"/>
    <w:rsid w:val="003813C8"/>
    <w:rsid w:val="00382084"/>
    <w:rsid w:val="00385D17"/>
    <w:rsid w:val="00385FC7"/>
    <w:rsid w:val="00386861"/>
    <w:rsid w:val="003872A0"/>
    <w:rsid w:val="0038744A"/>
    <w:rsid w:val="00390725"/>
    <w:rsid w:val="003908F0"/>
    <w:rsid w:val="003909B0"/>
    <w:rsid w:val="003912FA"/>
    <w:rsid w:val="003918EB"/>
    <w:rsid w:val="00393C07"/>
    <w:rsid w:val="003952EB"/>
    <w:rsid w:val="00397D37"/>
    <w:rsid w:val="00397F04"/>
    <w:rsid w:val="003A0F9B"/>
    <w:rsid w:val="003A603D"/>
    <w:rsid w:val="003A7A16"/>
    <w:rsid w:val="003B1AAA"/>
    <w:rsid w:val="003B27D4"/>
    <w:rsid w:val="003B6040"/>
    <w:rsid w:val="003B62A7"/>
    <w:rsid w:val="003B648F"/>
    <w:rsid w:val="003B70F1"/>
    <w:rsid w:val="003B73C2"/>
    <w:rsid w:val="003C01CF"/>
    <w:rsid w:val="003C0870"/>
    <w:rsid w:val="003C2493"/>
    <w:rsid w:val="003C2DF6"/>
    <w:rsid w:val="003C2EF0"/>
    <w:rsid w:val="003C30BD"/>
    <w:rsid w:val="003C3BED"/>
    <w:rsid w:val="003C3D92"/>
    <w:rsid w:val="003C578B"/>
    <w:rsid w:val="003C66A1"/>
    <w:rsid w:val="003C71FC"/>
    <w:rsid w:val="003D0795"/>
    <w:rsid w:val="003D0A5B"/>
    <w:rsid w:val="003D0F58"/>
    <w:rsid w:val="003D3642"/>
    <w:rsid w:val="003D4056"/>
    <w:rsid w:val="003D4891"/>
    <w:rsid w:val="003D4C6D"/>
    <w:rsid w:val="003D5551"/>
    <w:rsid w:val="003D5E12"/>
    <w:rsid w:val="003D5EB5"/>
    <w:rsid w:val="003D6620"/>
    <w:rsid w:val="003D6817"/>
    <w:rsid w:val="003D6942"/>
    <w:rsid w:val="003D6E8F"/>
    <w:rsid w:val="003E0548"/>
    <w:rsid w:val="003E1B6B"/>
    <w:rsid w:val="003E1EE6"/>
    <w:rsid w:val="003E267D"/>
    <w:rsid w:val="003E38B1"/>
    <w:rsid w:val="003E47D7"/>
    <w:rsid w:val="003E4BB2"/>
    <w:rsid w:val="003E622F"/>
    <w:rsid w:val="003E6869"/>
    <w:rsid w:val="003E7611"/>
    <w:rsid w:val="003E7FC9"/>
    <w:rsid w:val="003F0BA2"/>
    <w:rsid w:val="003F129B"/>
    <w:rsid w:val="003F2CFA"/>
    <w:rsid w:val="003F31FB"/>
    <w:rsid w:val="003F4F9B"/>
    <w:rsid w:val="00402039"/>
    <w:rsid w:val="00402097"/>
    <w:rsid w:val="0040222A"/>
    <w:rsid w:val="00402DD8"/>
    <w:rsid w:val="00403007"/>
    <w:rsid w:val="0040501F"/>
    <w:rsid w:val="0040534B"/>
    <w:rsid w:val="00405B8A"/>
    <w:rsid w:val="00406A61"/>
    <w:rsid w:val="00406C65"/>
    <w:rsid w:val="004076FD"/>
    <w:rsid w:val="00411376"/>
    <w:rsid w:val="004116C2"/>
    <w:rsid w:val="00412C78"/>
    <w:rsid w:val="00413031"/>
    <w:rsid w:val="00413356"/>
    <w:rsid w:val="00414758"/>
    <w:rsid w:val="00415DDD"/>
    <w:rsid w:val="00417E40"/>
    <w:rsid w:val="004205CD"/>
    <w:rsid w:val="00421080"/>
    <w:rsid w:val="00424F0D"/>
    <w:rsid w:val="004250F6"/>
    <w:rsid w:val="00425D74"/>
    <w:rsid w:val="004271D2"/>
    <w:rsid w:val="00432ED2"/>
    <w:rsid w:val="0043353A"/>
    <w:rsid w:val="00433728"/>
    <w:rsid w:val="00436B9E"/>
    <w:rsid w:val="004376B2"/>
    <w:rsid w:val="00437983"/>
    <w:rsid w:val="00437B90"/>
    <w:rsid w:val="0044036A"/>
    <w:rsid w:val="00442C68"/>
    <w:rsid w:val="00443301"/>
    <w:rsid w:val="0044499C"/>
    <w:rsid w:val="00445913"/>
    <w:rsid w:val="00446C37"/>
    <w:rsid w:val="00447E41"/>
    <w:rsid w:val="0045300D"/>
    <w:rsid w:val="00454C3C"/>
    <w:rsid w:val="00455417"/>
    <w:rsid w:val="00456635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702B"/>
    <w:rsid w:val="00467B7B"/>
    <w:rsid w:val="00471A1A"/>
    <w:rsid w:val="00471E93"/>
    <w:rsid w:val="004721C5"/>
    <w:rsid w:val="00472A5C"/>
    <w:rsid w:val="0047410B"/>
    <w:rsid w:val="00477691"/>
    <w:rsid w:val="00477763"/>
    <w:rsid w:val="004816B6"/>
    <w:rsid w:val="004822AE"/>
    <w:rsid w:val="00483731"/>
    <w:rsid w:val="00483A2F"/>
    <w:rsid w:val="00484F30"/>
    <w:rsid w:val="00485CB2"/>
    <w:rsid w:val="00490A98"/>
    <w:rsid w:val="004910C9"/>
    <w:rsid w:val="004912C2"/>
    <w:rsid w:val="00491742"/>
    <w:rsid w:val="004917E7"/>
    <w:rsid w:val="004937E4"/>
    <w:rsid w:val="004946FF"/>
    <w:rsid w:val="0049471B"/>
    <w:rsid w:val="0049655E"/>
    <w:rsid w:val="004A03E1"/>
    <w:rsid w:val="004A1D21"/>
    <w:rsid w:val="004A2281"/>
    <w:rsid w:val="004A329D"/>
    <w:rsid w:val="004A3C98"/>
    <w:rsid w:val="004A4666"/>
    <w:rsid w:val="004A4A66"/>
    <w:rsid w:val="004A4E7A"/>
    <w:rsid w:val="004A4FA1"/>
    <w:rsid w:val="004A546A"/>
    <w:rsid w:val="004B008B"/>
    <w:rsid w:val="004B176D"/>
    <w:rsid w:val="004B34E9"/>
    <w:rsid w:val="004B3855"/>
    <w:rsid w:val="004B423E"/>
    <w:rsid w:val="004B46E6"/>
    <w:rsid w:val="004B6963"/>
    <w:rsid w:val="004B69B5"/>
    <w:rsid w:val="004B788F"/>
    <w:rsid w:val="004C0383"/>
    <w:rsid w:val="004C576D"/>
    <w:rsid w:val="004D0369"/>
    <w:rsid w:val="004D0884"/>
    <w:rsid w:val="004D19CF"/>
    <w:rsid w:val="004D2371"/>
    <w:rsid w:val="004D2DF7"/>
    <w:rsid w:val="004D377F"/>
    <w:rsid w:val="004D4598"/>
    <w:rsid w:val="004D5E84"/>
    <w:rsid w:val="004E002A"/>
    <w:rsid w:val="004E0D8B"/>
    <w:rsid w:val="004E17EC"/>
    <w:rsid w:val="004E230D"/>
    <w:rsid w:val="004E59B8"/>
    <w:rsid w:val="004E6249"/>
    <w:rsid w:val="004E6CD0"/>
    <w:rsid w:val="004F030D"/>
    <w:rsid w:val="004F0503"/>
    <w:rsid w:val="004F0D05"/>
    <w:rsid w:val="004F200D"/>
    <w:rsid w:val="004F381F"/>
    <w:rsid w:val="004F4960"/>
    <w:rsid w:val="004F55EB"/>
    <w:rsid w:val="004F5D16"/>
    <w:rsid w:val="004F72D7"/>
    <w:rsid w:val="004F7657"/>
    <w:rsid w:val="00500559"/>
    <w:rsid w:val="005021FC"/>
    <w:rsid w:val="00506BD0"/>
    <w:rsid w:val="0050724D"/>
    <w:rsid w:val="00507DE9"/>
    <w:rsid w:val="00513B76"/>
    <w:rsid w:val="00514D85"/>
    <w:rsid w:val="0051508D"/>
    <w:rsid w:val="00516037"/>
    <w:rsid w:val="005161BC"/>
    <w:rsid w:val="00516328"/>
    <w:rsid w:val="0051705E"/>
    <w:rsid w:val="00520DAE"/>
    <w:rsid w:val="00520EF4"/>
    <w:rsid w:val="00520F03"/>
    <w:rsid w:val="0052106E"/>
    <w:rsid w:val="005225E2"/>
    <w:rsid w:val="00522E66"/>
    <w:rsid w:val="00523296"/>
    <w:rsid w:val="00523504"/>
    <w:rsid w:val="005254E2"/>
    <w:rsid w:val="005257A7"/>
    <w:rsid w:val="00526A16"/>
    <w:rsid w:val="0053344F"/>
    <w:rsid w:val="0053480C"/>
    <w:rsid w:val="00536A4F"/>
    <w:rsid w:val="00536B8D"/>
    <w:rsid w:val="00537530"/>
    <w:rsid w:val="005378D8"/>
    <w:rsid w:val="0054089D"/>
    <w:rsid w:val="00541178"/>
    <w:rsid w:val="0054123B"/>
    <w:rsid w:val="00542B24"/>
    <w:rsid w:val="00542E2A"/>
    <w:rsid w:val="005434FF"/>
    <w:rsid w:val="005438FC"/>
    <w:rsid w:val="00543A3B"/>
    <w:rsid w:val="00545382"/>
    <w:rsid w:val="00545877"/>
    <w:rsid w:val="00545D20"/>
    <w:rsid w:val="00545E12"/>
    <w:rsid w:val="00547158"/>
    <w:rsid w:val="00550583"/>
    <w:rsid w:val="00554FB6"/>
    <w:rsid w:val="00557343"/>
    <w:rsid w:val="00557545"/>
    <w:rsid w:val="00557A1D"/>
    <w:rsid w:val="00561B6E"/>
    <w:rsid w:val="00563030"/>
    <w:rsid w:val="005649DE"/>
    <w:rsid w:val="0056512D"/>
    <w:rsid w:val="005706A3"/>
    <w:rsid w:val="00570DB7"/>
    <w:rsid w:val="0057290F"/>
    <w:rsid w:val="00573E97"/>
    <w:rsid w:val="005752E1"/>
    <w:rsid w:val="005765AC"/>
    <w:rsid w:val="00577A85"/>
    <w:rsid w:val="00577C45"/>
    <w:rsid w:val="00580BE7"/>
    <w:rsid w:val="00581431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5519"/>
    <w:rsid w:val="0059638F"/>
    <w:rsid w:val="00597566"/>
    <w:rsid w:val="005A093C"/>
    <w:rsid w:val="005A0BE3"/>
    <w:rsid w:val="005A39A2"/>
    <w:rsid w:val="005A6242"/>
    <w:rsid w:val="005A6297"/>
    <w:rsid w:val="005A649C"/>
    <w:rsid w:val="005A684E"/>
    <w:rsid w:val="005A6920"/>
    <w:rsid w:val="005B1F92"/>
    <w:rsid w:val="005B23E6"/>
    <w:rsid w:val="005B2A5F"/>
    <w:rsid w:val="005B45E2"/>
    <w:rsid w:val="005B4F84"/>
    <w:rsid w:val="005B62BA"/>
    <w:rsid w:val="005B679D"/>
    <w:rsid w:val="005C088B"/>
    <w:rsid w:val="005C1E32"/>
    <w:rsid w:val="005C22C2"/>
    <w:rsid w:val="005C4A7C"/>
    <w:rsid w:val="005C4AA8"/>
    <w:rsid w:val="005C4D46"/>
    <w:rsid w:val="005C53F6"/>
    <w:rsid w:val="005C649A"/>
    <w:rsid w:val="005C65C9"/>
    <w:rsid w:val="005C68AC"/>
    <w:rsid w:val="005C7AAE"/>
    <w:rsid w:val="005C7D6E"/>
    <w:rsid w:val="005C7E3A"/>
    <w:rsid w:val="005D0C94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475F"/>
    <w:rsid w:val="005E4F6C"/>
    <w:rsid w:val="005E62F8"/>
    <w:rsid w:val="005F04E4"/>
    <w:rsid w:val="005F128F"/>
    <w:rsid w:val="005F2FDE"/>
    <w:rsid w:val="005F3E39"/>
    <w:rsid w:val="005F448F"/>
    <w:rsid w:val="005F77FC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6141"/>
    <w:rsid w:val="00606883"/>
    <w:rsid w:val="00606EBB"/>
    <w:rsid w:val="006115F4"/>
    <w:rsid w:val="00611A68"/>
    <w:rsid w:val="00613536"/>
    <w:rsid w:val="006138FF"/>
    <w:rsid w:val="006142C9"/>
    <w:rsid w:val="0061460D"/>
    <w:rsid w:val="006163D9"/>
    <w:rsid w:val="00616BF2"/>
    <w:rsid w:val="00617BB7"/>
    <w:rsid w:val="00617DDF"/>
    <w:rsid w:val="006202CA"/>
    <w:rsid w:val="00621C74"/>
    <w:rsid w:val="00621F97"/>
    <w:rsid w:val="00622B5C"/>
    <w:rsid w:val="00622B87"/>
    <w:rsid w:val="00626894"/>
    <w:rsid w:val="00633CBD"/>
    <w:rsid w:val="0063408C"/>
    <w:rsid w:val="00634C56"/>
    <w:rsid w:val="00634E53"/>
    <w:rsid w:val="00635419"/>
    <w:rsid w:val="006359D1"/>
    <w:rsid w:val="00636173"/>
    <w:rsid w:val="006365CB"/>
    <w:rsid w:val="0063749A"/>
    <w:rsid w:val="00637C4E"/>
    <w:rsid w:val="0064081E"/>
    <w:rsid w:val="0064402E"/>
    <w:rsid w:val="00644653"/>
    <w:rsid w:val="00644F7E"/>
    <w:rsid w:val="006450C6"/>
    <w:rsid w:val="00646666"/>
    <w:rsid w:val="00646B29"/>
    <w:rsid w:val="00646E01"/>
    <w:rsid w:val="0064747B"/>
    <w:rsid w:val="00647BD8"/>
    <w:rsid w:val="006511AB"/>
    <w:rsid w:val="00651835"/>
    <w:rsid w:val="0065199C"/>
    <w:rsid w:val="006522DB"/>
    <w:rsid w:val="006547FD"/>
    <w:rsid w:val="006573C9"/>
    <w:rsid w:val="006609CF"/>
    <w:rsid w:val="00661D45"/>
    <w:rsid w:val="0066227D"/>
    <w:rsid w:val="00663AF3"/>
    <w:rsid w:val="00665466"/>
    <w:rsid w:val="0066702B"/>
    <w:rsid w:val="0067088F"/>
    <w:rsid w:val="00670F73"/>
    <w:rsid w:val="00671023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84724"/>
    <w:rsid w:val="00687D48"/>
    <w:rsid w:val="00690129"/>
    <w:rsid w:val="00690F12"/>
    <w:rsid w:val="00691318"/>
    <w:rsid w:val="006920E7"/>
    <w:rsid w:val="00692586"/>
    <w:rsid w:val="00692B90"/>
    <w:rsid w:val="00692D03"/>
    <w:rsid w:val="00692E06"/>
    <w:rsid w:val="00693461"/>
    <w:rsid w:val="00693764"/>
    <w:rsid w:val="00694211"/>
    <w:rsid w:val="00694CBF"/>
    <w:rsid w:val="00695ABD"/>
    <w:rsid w:val="0069693C"/>
    <w:rsid w:val="00696D4C"/>
    <w:rsid w:val="006970F5"/>
    <w:rsid w:val="00697B95"/>
    <w:rsid w:val="00697EA5"/>
    <w:rsid w:val="006A0488"/>
    <w:rsid w:val="006A0E88"/>
    <w:rsid w:val="006A1C9E"/>
    <w:rsid w:val="006A2447"/>
    <w:rsid w:val="006A2761"/>
    <w:rsid w:val="006A2B44"/>
    <w:rsid w:val="006A3162"/>
    <w:rsid w:val="006A468E"/>
    <w:rsid w:val="006A5E3E"/>
    <w:rsid w:val="006A6D69"/>
    <w:rsid w:val="006A7130"/>
    <w:rsid w:val="006A72BA"/>
    <w:rsid w:val="006B0298"/>
    <w:rsid w:val="006B08BB"/>
    <w:rsid w:val="006B1906"/>
    <w:rsid w:val="006B1F3A"/>
    <w:rsid w:val="006B2AE1"/>
    <w:rsid w:val="006B2C1B"/>
    <w:rsid w:val="006B3157"/>
    <w:rsid w:val="006B3A85"/>
    <w:rsid w:val="006B53BA"/>
    <w:rsid w:val="006B5A8D"/>
    <w:rsid w:val="006B5FCE"/>
    <w:rsid w:val="006B6AFB"/>
    <w:rsid w:val="006B7B23"/>
    <w:rsid w:val="006C36F6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1DE9"/>
    <w:rsid w:val="006E2038"/>
    <w:rsid w:val="006E205E"/>
    <w:rsid w:val="006E23FA"/>
    <w:rsid w:val="006E298E"/>
    <w:rsid w:val="006E2D1A"/>
    <w:rsid w:val="006E44E3"/>
    <w:rsid w:val="006E5889"/>
    <w:rsid w:val="006E6342"/>
    <w:rsid w:val="006E66F6"/>
    <w:rsid w:val="006E7289"/>
    <w:rsid w:val="006E77C3"/>
    <w:rsid w:val="006E7C6A"/>
    <w:rsid w:val="006F00C0"/>
    <w:rsid w:val="006F06E5"/>
    <w:rsid w:val="006F10B7"/>
    <w:rsid w:val="006F1293"/>
    <w:rsid w:val="006F1B13"/>
    <w:rsid w:val="006F25B1"/>
    <w:rsid w:val="006F40AB"/>
    <w:rsid w:val="006F4198"/>
    <w:rsid w:val="006F6ED6"/>
    <w:rsid w:val="00701274"/>
    <w:rsid w:val="00703CF8"/>
    <w:rsid w:val="00704427"/>
    <w:rsid w:val="007069A3"/>
    <w:rsid w:val="00707996"/>
    <w:rsid w:val="00707FFD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2D2B"/>
    <w:rsid w:val="00724536"/>
    <w:rsid w:val="00724E66"/>
    <w:rsid w:val="00725901"/>
    <w:rsid w:val="00726F09"/>
    <w:rsid w:val="0073086E"/>
    <w:rsid w:val="0073198B"/>
    <w:rsid w:val="00731EE0"/>
    <w:rsid w:val="00732025"/>
    <w:rsid w:val="00732BBF"/>
    <w:rsid w:val="00734147"/>
    <w:rsid w:val="00736536"/>
    <w:rsid w:val="0074038F"/>
    <w:rsid w:val="00740D93"/>
    <w:rsid w:val="00740EB0"/>
    <w:rsid w:val="00741521"/>
    <w:rsid w:val="007417F6"/>
    <w:rsid w:val="00741C74"/>
    <w:rsid w:val="00741E44"/>
    <w:rsid w:val="007427DE"/>
    <w:rsid w:val="00744042"/>
    <w:rsid w:val="00744ED6"/>
    <w:rsid w:val="00745EC1"/>
    <w:rsid w:val="00746FE3"/>
    <w:rsid w:val="0074769B"/>
    <w:rsid w:val="007500BD"/>
    <w:rsid w:val="00750902"/>
    <w:rsid w:val="007519BB"/>
    <w:rsid w:val="00752106"/>
    <w:rsid w:val="0075407C"/>
    <w:rsid w:val="00754F57"/>
    <w:rsid w:val="007551AE"/>
    <w:rsid w:val="007569A4"/>
    <w:rsid w:val="00757D74"/>
    <w:rsid w:val="0076000A"/>
    <w:rsid w:val="0076206F"/>
    <w:rsid w:val="00762EDA"/>
    <w:rsid w:val="007635DD"/>
    <w:rsid w:val="00764BF4"/>
    <w:rsid w:val="00765EFA"/>
    <w:rsid w:val="00767B8B"/>
    <w:rsid w:val="00771F87"/>
    <w:rsid w:val="007743D3"/>
    <w:rsid w:val="00774BC9"/>
    <w:rsid w:val="00777C8D"/>
    <w:rsid w:val="00781AA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845"/>
    <w:rsid w:val="00786C24"/>
    <w:rsid w:val="00786C80"/>
    <w:rsid w:val="007874E8"/>
    <w:rsid w:val="00787AFF"/>
    <w:rsid w:val="0079188C"/>
    <w:rsid w:val="00792466"/>
    <w:rsid w:val="00792C3A"/>
    <w:rsid w:val="00792D58"/>
    <w:rsid w:val="00793601"/>
    <w:rsid w:val="00794E25"/>
    <w:rsid w:val="00794E71"/>
    <w:rsid w:val="00797C14"/>
    <w:rsid w:val="007A18D8"/>
    <w:rsid w:val="007A3BB2"/>
    <w:rsid w:val="007A3FB3"/>
    <w:rsid w:val="007A6100"/>
    <w:rsid w:val="007A7B2E"/>
    <w:rsid w:val="007B093E"/>
    <w:rsid w:val="007B2360"/>
    <w:rsid w:val="007B3EB3"/>
    <w:rsid w:val="007B45CB"/>
    <w:rsid w:val="007B6058"/>
    <w:rsid w:val="007B7A0B"/>
    <w:rsid w:val="007C03EF"/>
    <w:rsid w:val="007C19FF"/>
    <w:rsid w:val="007C224F"/>
    <w:rsid w:val="007C28D8"/>
    <w:rsid w:val="007C4459"/>
    <w:rsid w:val="007C58B9"/>
    <w:rsid w:val="007C5F50"/>
    <w:rsid w:val="007C65B1"/>
    <w:rsid w:val="007D037A"/>
    <w:rsid w:val="007D136F"/>
    <w:rsid w:val="007D2484"/>
    <w:rsid w:val="007D3EC8"/>
    <w:rsid w:val="007D5E56"/>
    <w:rsid w:val="007E00D4"/>
    <w:rsid w:val="007E185E"/>
    <w:rsid w:val="007E2862"/>
    <w:rsid w:val="007E2C15"/>
    <w:rsid w:val="007E345B"/>
    <w:rsid w:val="007E535F"/>
    <w:rsid w:val="007E7432"/>
    <w:rsid w:val="007F0E73"/>
    <w:rsid w:val="007F1002"/>
    <w:rsid w:val="007F1EC1"/>
    <w:rsid w:val="007F2738"/>
    <w:rsid w:val="007F2CF6"/>
    <w:rsid w:val="007F6449"/>
    <w:rsid w:val="007F6A78"/>
    <w:rsid w:val="00801197"/>
    <w:rsid w:val="00801DCA"/>
    <w:rsid w:val="00802782"/>
    <w:rsid w:val="00804035"/>
    <w:rsid w:val="00806DB5"/>
    <w:rsid w:val="008078E8"/>
    <w:rsid w:val="008100D3"/>
    <w:rsid w:val="00815726"/>
    <w:rsid w:val="008167A2"/>
    <w:rsid w:val="0081737D"/>
    <w:rsid w:val="00821F57"/>
    <w:rsid w:val="00822067"/>
    <w:rsid w:val="008224D5"/>
    <w:rsid w:val="008228AE"/>
    <w:rsid w:val="008231BE"/>
    <w:rsid w:val="008239D2"/>
    <w:rsid w:val="00823D74"/>
    <w:rsid w:val="00824EDC"/>
    <w:rsid w:val="00825EEC"/>
    <w:rsid w:val="008262F3"/>
    <w:rsid w:val="0083099D"/>
    <w:rsid w:val="008309AB"/>
    <w:rsid w:val="00831277"/>
    <w:rsid w:val="00831AB5"/>
    <w:rsid w:val="00832514"/>
    <w:rsid w:val="0083324F"/>
    <w:rsid w:val="008347A1"/>
    <w:rsid w:val="00834DC2"/>
    <w:rsid w:val="00835592"/>
    <w:rsid w:val="0083593B"/>
    <w:rsid w:val="00835F9D"/>
    <w:rsid w:val="0083677F"/>
    <w:rsid w:val="00837724"/>
    <w:rsid w:val="0084076C"/>
    <w:rsid w:val="00841C4B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054"/>
    <w:rsid w:val="00855605"/>
    <w:rsid w:val="008567BD"/>
    <w:rsid w:val="008571E3"/>
    <w:rsid w:val="008575CE"/>
    <w:rsid w:val="0086124D"/>
    <w:rsid w:val="00861A41"/>
    <w:rsid w:val="00863835"/>
    <w:rsid w:val="00866EC6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969"/>
    <w:rsid w:val="00883013"/>
    <w:rsid w:val="008847D0"/>
    <w:rsid w:val="008859A9"/>
    <w:rsid w:val="00885EBC"/>
    <w:rsid w:val="00886089"/>
    <w:rsid w:val="00886EAC"/>
    <w:rsid w:val="008871A9"/>
    <w:rsid w:val="0089325C"/>
    <w:rsid w:val="0089354F"/>
    <w:rsid w:val="00893B29"/>
    <w:rsid w:val="008948EA"/>
    <w:rsid w:val="00895B28"/>
    <w:rsid w:val="00896524"/>
    <w:rsid w:val="0089656F"/>
    <w:rsid w:val="008977C2"/>
    <w:rsid w:val="00897F7F"/>
    <w:rsid w:val="008A1E31"/>
    <w:rsid w:val="008A1FE7"/>
    <w:rsid w:val="008A26DC"/>
    <w:rsid w:val="008A2809"/>
    <w:rsid w:val="008A2A10"/>
    <w:rsid w:val="008A2D44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B0A88"/>
    <w:rsid w:val="008B1609"/>
    <w:rsid w:val="008B16C7"/>
    <w:rsid w:val="008B2F63"/>
    <w:rsid w:val="008B3BEA"/>
    <w:rsid w:val="008B3C60"/>
    <w:rsid w:val="008B3E1B"/>
    <w:rsid w:val="008B4FED"/>
    <w:rsid w:val="008B6454"/>
    <w:rsid w:val="008B66E6"/>
    <w:rsid w:val="008B6C66"/>
    <w:rsid w:val="008B7145"/>
    <w:rsid w:val="008B7891"/>
    <w:rsid w:val="008C09B7"/>
    <w:rsid w:val="008C28ED"/>
    <w:rsid w:val="008C2F66"/>
    <w:rsid w:val="008C432E"/>
    <w:rsid w:val="008C79D9"/>
    <w:rsid w:val="008C7C97"/>
    <w:rsid w:val="008C7D70"/>
    <w:rsid w:val="008D1E9F"/>
    <w:rsid w:val="008D203E"/>
    <w:rsid w:val="008D2E7B"/>
    <w:rsid w:val="008D32C3"/>
    <w:rsid w:val="008D5FD7"/>
    <w:rsid w:val="008D66A7"/>
    <w:rsid w:val="008D698C"/>
    <w:rsid w:val="008D69B3"/>
    <w:rsid w:val="008D7162"/>
    <w:rsid w:val="008D7336"/>
    <w:rsid w:val="008E28C9"/>
    <w:rsid w:val="008E2EF5"/>
    <w:rsid w:val="008E3A6F"/>
    <w:rsid w:val="008E3DD2"/>
    <w:rsid w:val="008E48E8"/>
    <w:rsid w:val="008E5A0B"/>
    <w:rsid w:val="008E5A8B"/>
    <w:rsid w:val="008E661E"/>
    <w:rsid w:val="008E7891"/>
    <w:rsid w:val="008E7DCF"/>
    <w:rsid w:val="008F09BC"/>
    <w:rsid w:val="008F358E"/>
    <w:rsid w:val="008F74B4"/>
    <w:rsid w:val="00901B94"/>
    <w:rsid w:val="009059B7"/>
    <w:rsid w:val="009065BE"/>
    <w:rsid w:val="00906926"/>
    <w:rsid w:val="0091021D"/>
    <w:rsid w:val="00910FC3"/>
    <w:rsid w:val="0091159B"/>
    <w:rsid w:val="00912265"/>
    <w:rsid w:val="00912844"/>
    <w:rsid w:val="00913A93"/>
    <w:rsid w:val="00915FBB"/>
    <w:rsid w:val="00916700"/>
    <w:rsid w:val="00917329"/>
    <w:rsid w:val="00917D78"/>
    <w:rsid w:val="00922BD7"/>
    <w:rsid w:val="009230F6"/>
    <w:rsid w:val="00923E00"/>
    <w:rsid w:val="009248D5"/>
    <w:rsid w:val="00925146"/>
    <w:rsid w:val="0092553D"/>
    <w:rsid w:val="009264EC"/>
    <w:rsid w:val="0092703E"/>
    <w:rsid w:val="00927294"/>
    <w:rsid w:val="0092740E"/>
    <w:rsid w:val="00930EA5"/>
    <w:rsid w:val="00931A95"/>
    <w:rsid w:val="0093215E"/>
    <w:rsid w:val="00932D45"/>
    <w:rsid w:val="00932D49"/>
    <w:rsid w:val="0093336E"/>
    <w:rsid w:val="009346A5"/>
    <w:rsid w:val="0093472F"/>
    <w:rsid w:val="00934BB1"/>
    <w:rsid w:val="0093514F"/>
    <w:rsid w:val="009367D7"/>
    <w:rsid w:val="00936989"/>
    <w:rsid w:val="00940229"/>
    <w:rsid w:val="00940A94"/>
    <w:rsid w:val="00940C32"/>
    <w:rsid w:val="00941295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887"/>
    <w:rsid w:val="00946DE3"/>
    <w:rsid w:val="00946FA1"/>
    <w:rsid w:val="009509F3"/>
    <w:rsid w:val="0095111C"/>
    <w:rsid w:val="009523B7"/>
    <w:rsid w:val="00952A9C"/>
    <w:rsid w:val="00952EFA"/>
    <w:rsid w:val="00955264"/>
    <w:rsid w:val="00955827"/>
    <w:rsid w:val="00956F4E"/>
    <w:rsid w:val="009576A4"/>
    <w:rsid w:val="00960C85"/>
    <w:rsid w:val="00960DBA"/>
    <w:rsid w:val="0096153C"/>
    <w:rsid w:val="0096273E"/>
    <w:rsid w:val="009639B7"/>
    <w:rsid w:val="0096572E"/>
    <w:rsid w:val="00967214"/>
    <w:rsid w:val="00967D20"/>
    <w:rsid w:val="00970248"/>
    <w:rsid w:val="00971B0A"/>
    <w:rsid w:val="00972FB1"/>
    <w:rsid w:val="0097440D"/>
    <w:rsid w:val="00976D58"/>
    <w:rsid w:val="0097733F"/>
    <w:rsid w:val="00980562"/>
    <w:rsid w:val="00980C24"/>
    <w:rsid w:val="00980FE8"/>
    <w:rsid w:val="00981C4A"/>
    <w:rsid w:val="00984D4E"/>
    <w:rsid w:val="00987204"/>
    <w:rsid w:val="0098729C"/>
    <w:rsid w:val="00991206"/>
    <w:rsid w:val="00993CB4"/>
    <w:rsid w:val="00993E10"/>
    <w:rsid w:val="0099430D"/>
    <w:rsid w:val="00994465"/>
    <w:rsid w:val="00996442"/>
    <w:rsid w:val="00997117"/>
    <w:rsid w:val="00997A5B"/>
    <w:rsid w:val="009A141D"/>
    <w:rsid w:val="009A375E"/>
    <w:rsid w:val="009A4214"/>
    <w:rsid w:val="009B0856"/>
    <w:rsid w:val="009B2E05"/>
    <w:rsid w:val="009B325D"/>
    <w:rsid w:val="009B3311"/>
    <w:rsid w:val="009B694C"/>
    <w:rsid w:val="009B729E"/>
    <w:rsid w:val="009C003C"/>
    <w:rsid w:val="009C12BD"/>
    <w:rsid w:val="009C142F"/>
    <w:rsid w:val="009C2E67"/>
    <w:rsid w:val="009C3299"/>
    <w:rsid w:val="009C35DE"/>
    <w:rsid w:val="009C37EA"/>
    <w:rsid w:val="009C41F3"/>
    <w:rsid w:val="009C45B8"/>
    <w:rsid w:val="009C472B"/>
    <w:rsid w:val="009C4EEB"/>
    <w:rsid w:val="009C66EE"/>
    <w:rsid w:val="009C6E01"/>
    <w:rsid w:val="009D0404"/>
    <w:rsid w:val="009D2226"/>
    <w:rsid w:val="009D76FA"/>
    <w:rsid w:val="009E2CAE"/>
    <w:rsid w:val="009E33DB"/>
    <w:rsid w:val="009E5B61"/>
    <w:rsid w:val="009E6A73"/>
    <w:rsid w:val="009E757A"/>
    <w:rsid w:val="009F06E1"/>
    <w:rsid w:val="009F1662"/>
    <w:rsid w:val="009F16DC"/>
    <w:rsid w:val="009F2E9E"/>
    <w:rsid w:val="009F3006"/>
    <w:rsid w:val="009F49D1"/>
    <w:rsid w:val="009F6054"/>
    <w:rsid w:val="009F62CD"/>
    <w:rsid w:val="00A00CF5"/>
    <w:rsid w:val="00A00D93"/>
    <w:rsid w:val="00A01B7A"/>
    <w:rsid w:val="00A03B05"/>
    <w:rsid w:val="00A0403A"/>
    <w:rsid w:val="00A049EF"/>
    <w:rsid w:val="00A04EB3"/>
    <w:rsid w:val="00A0622C"/>
    <w:rsid w:val="00A06319"/>
    <w:rsid w:val="00A065CA"/>
    <w:rsid w:val="00A0787F"/>
    <w:rsid w:val="00A07CE6"/>
    <w:rsid w:val="00A07F4E"/>
    <w:rsid w:val="00A11B29"/>
    <w:rsid w:val="00A1248A"/>
    <w:rsid w:val="00A14153"/>
    <w:rsid w:val="00A1578E"/>
    <w:rsid w:val="00A15E12"/>
    <w:rsid w:val="00A17552"/>
    <w:rsid w:val="00A209F0"/>
    <w:rsid w:val="00A2152D"/>
    <w:rsid w:val="00A21579"/>
    <w:rsid w:val="00A221CE"/>
    <w:rsid w:val="00A224E6"/>
    <w:rsid w:val="00A25757"/>
    <w:rsid w:val="00A259B4"/>
    <w:rsid w:val="00A273D1"/>
    <w:rsid w:val="00A276C1"/>
    <w:rsid w:val="00A27914"/>
    <w:rsid w:val="00A321FD"/>
    <w:rsid w:val="00A324DA"/>
    <w:rsid w:val="00A32B42"/>
    <w:rsid w:val="00A3304D"/>
    <w:rsid w:val="00A35F57"/>
    <w:rsid w:val="00A36DCE"/>
    <w:rsid w:val="00A37046"/>
    <w:rsid w:val="00A377A2"/>
    <w:rsid w:val="00A41C7B"/>
    <w:rsid w:val="00A42641"/>
    <w:rsid w:val="00A42D57"/>
    <w:rsid w:val="00A436C1"/>
    <w:rsid w:val="00A43AF3"/>
    <w:rsid w:val="00A4526D"/>
    <w:rsid w:val="00A457BF"/>
    <w:rsid w:val="00A45FBC"/>
    <w:rsid w:val="00A513F0"/>
    <w:rsid w:val="00A5249E"/>
    <w:rsid w:val="00A52FB2"/>
    <w:rsid w:val="00A5446F"/>
    <w:rsid w:val="00A5475C"/>
    <w:rsid w:val="00A553A6"/>
    <w:rsid w:val="00A577C3"/>
    <w:rsid w:val="00A601EC"/>
    <w:rsid w:val="00A634F1"/>
    <w:rsid w:val="00A63A81"/>
    <w:rsid w:val="00A6453D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3CE"/>
    <w:rsid w:val="00A7669F"/>
    <w:rsid w:val="00A76B6D"/>
    <w:rsid w:val="00A80626"/>
    <w:rsid w:val="00A81CE0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90088"/>
    <w:rsid w:val="00A902CE"/>
    <w:rsid w:val="00A905CE"/>
    <w:rsid w:val="00A919C8"/>
    <w:rsid w:val="00A91C3E"/>
    <w:rsid w:val="00A92626"/>
    <w:rsid w:val="00A9336B"/>
    <w:rsid w:val="00A96747"/>
    <w:rsid w:val="00AA02B1"/>
    <w:rsid w:val="00AA02CE"/>
    <w:rsid w:val="00AA031D"/>
    <w:rsid w:val="00AA2EF1"/>
    <w:rsid w:val="00AA3B67"/>
    <w:rsid w:val="00AA567B"/>
    <w:rsid w:val="00AA6638"/>
    <w:rsid w:val="00AA6C3A"/>
    <w:rsid w:val="00AB02D6"/>
    <w:rsid w:val="00AB1AA7"/>
    <w:rsid w:val="00AB1BF3"/>
    <w:rsid w:val="00AB277C"/>
    <w:rsid w:val="00AB2EF7"/>
    <w:rsid w:val="00AB3C1B"/>
    <w:rsid w:val="00AB420F"/>
    <w:rsid w:val="00AB6136"/>
    <w:rsid w:val="00AB6800"/>
    <w:rsid w:val="00AB768A"/>
    <w:rsid w:val="00AB7A6D"/>
    <w:rsid w:val="00AC039F"/>
    <w:rsid w:val="00AC2168"/>
    <w:rsid w:val="00AC28B9"/>
    <w:rsid w:val="00AC2B7B"/>
    <w:rsid w:val="00AC2CB4"/>
    <w:rsid w:val="00AC3274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3F5D"/>
    <w:rsid w:val="00AE40CE"/>
    <w:rsid w:val="00AE4227"/>
    <w:rsid w:val="00AE478B"/>
    <w:rsid w:val="00AE4C25"/>
    <w:rsid w:val="00AE5A2B"/>
    <w:rsid w:val="00AE5BF1"/>
    <w:rsid w:val="00AE770F"/>
    <w:rsid w:val="00AF0F5D"/>
    <w:rsid w:val="00AF2349"/>
    <w:rsid w:val="00AF34BA"/>
    <w:rsid w:val="00AF3539"/>
    <w:rsid w:val="00AF479F"/>
    <w:rsid w:val="00AF51F1"/>
    <w:rsid w:val="00AF776C"/>
    <w:rsid w:val="00B027EC"/>
    <w:rsid w:val="00B03EB5"/>
    <w:rsid w:val="00B0494A"/>
    <w:rsid w:val="00B0494E"/>
    <w:rsid w:val="00B06B8F"/>
    <w:rsid w:val="00B107C8"/>
    <w:rsid w:val="00B10FFE"/>
    <w:rsid w:val="00B1299E"/>
    <w:rsid w:val="00B14ADA"/>
    <w:rsid w:val="00B14F46"/>
    <w:rsid w:val="00B1538D"/>
    <w:rsid w:val="00B1545D"/>
    <w:rsid w:val="00B15B6D"/>
    <w:rsid w:val="00B161EC"/>
    <w:rsid w:val="00B16E0D"/>
    <w:rsid w:val="00B17048"/>
    <w:rsid w:val="00B200FC"/>
    <w:rsid w:val="00B2178B"/>
    <w:rsid w:val="00B22CF2"/>
    <w:rsid w:val="00B23B2B"/>
    <w:rsid w:val="00B25A27"/>
    <w:rsid w:val="00B25CD9"/>
    <w:rsid w:val="00B27AFC"/>
    <w:rsid w:val="00B31A81"/>
    <w:rsid w:val="00B322FD"/>
    <w:rsid w:val="00B3300F"/>
    <w:rsid w:val="00B33A50"/>
    <w:rsid w:val="00B34223"/>
    <w:rsid w:val="00B350B3"/>
    <w:rsid w:val="00B35893"/>
    <w:rsid w:val="00B358BA"/>
    <w:rsid w:val="00B35DAC"/>
    <w:rsid w:val="00B37882"/>
    <w:rsid w:val="00B378DA"/>
    <w:rsid w:val="00B41761"/>
    <w:rsid w:val="00B421A8"/>
    <w:rsid w:val="00B4481D"/>
    <w:rsid w:val="00B44A82"/>
    <w:rsid w:val="00B4599B"/>
    <w:rsid w:val="00B45ECE"/>
    <w:rsid w:val="00B461A4"/>
    <w:rsid w:val="00B47DDC"/>
    <w:rsid w:val="00B50205"/>
    <w:rsid w:val="00B50EF8"/>
    <w:rsid w:val="00B5101F"/>
    <w:rsid w:val="00B53205"/>
    <w:rsid w:val="00B5336D"/>
    <w:rsid w:val="00B53589"/>
    <w:rsid w:val="00B53F9F"/>
    <w:rsid w:val="00B561D3"/>
    <w:rsid w:val="00B57C7A"/>
    <w:rsid w:val="00B6424F"/>
    <w:rsid w:val="00B64AB9"/>
    <w:rsid w:val="00B650DC"/>
    <w:rsid w:val="00B6526C"/>
    <w:rsid w:val="00B66D75"/>
    <w:rsid w:val="00B67041"/>
    <w:rsid w:val="00B71BBA"/>
    <w:rsid w:val="00B72F42"/>
    <w:rsid w:val="00B7397D"/>
    <w:rsid w:val="00B76055"/>
    <w:rsid w:val="00B76264"/>
    <w:rsid w:val="00B77073"/>
    <w:rsid w:val="00B811DE"/>
    <w:rsid w:val="00B82FF4"/>
    <w:rsid w:val="00B857C4"/>
    <w:rsid w:val="00B90899"/>
    <w:rsid w:val="00B90A9C"/>
    <w:rsid w:val="00B9167A"/>
    <w:rsid w:val="00B91EB7"/>
    <w:rsid w:val="00B93BA8"/>
    <w:rsid w:val="00B94F4B"/>
    <w:rsid w:val="00B955D1"/>
    <w:rsid w:val="00B955D4"/>
    <w:rsid w:val="00B9640A"/>
    <w:rsid w:val="00B96577"/>
    <w:rsid w:val="00B97318"/>
    <w:rsid w:val="00B97C2F"/>
    <w:rsid w:val="00BA00A8"/>
    <w:rsid w:val="00BA0A20"/>
    <w:rsid w:val="00BA2739"/>
    <w:rsid w:val="00BA3282"/>
    <w:rsid w:val="00BA37BA"/>
    <w:rsid w:val="00BA3EEC"/>
    <w:rsid w:val="00BA6ACC"/>
    <w:rsid w:val="00BA6BA9"/>
    <w:rsid w:val="00BA7DE2"/>
    <w:rsid w:val="00BB0600"/>
    <w:rsid w:val="00BB09C9"/>
    <w:rsid w:val="00BB1B4A"/>
    <w:rsid w:val="00BB4B3E"/>
    <w:rsid w:val="00BB67ED"/>
    <w:rsid w:val="00BB6E7C"/>
    <w:rsid w:val="00BB7D47"/>
    <w:rsid w:val="00BB7DFC"/>
    <w:rsid w:val="00BC1775"/>
    <w:rsid w:val="00BC1BE5"/>
    <w:rsid w:val="00BC3446"/>
    <w:rsid w:val="00BC35AF"/>
    <w:rsid w:val="00BC379F"/>
    <w:rsid w:val="00BC3D22"/>
    <w:rsid w:val="00BC503E"/>
    <w:rsid w:val="00BC5D95"/>
    <w:rsid w:val="00BC5EE7"/>
    <w:rsid w:val="00BC64A7"/>
    <w:rsid w:val="00BC65D8"/>
    <w:rsid w:val="00BC6B81"/>
    <w:rsid w:val="00BC75FB"/>
    <w:rsid w:val="00BD0452"/>
    <w:rsid w:val="00BD0FA5"/>
    <w:rsid w:val="00BD40C0"/>
    <w:rsid w:val="00BD5169"/>
    <w:rsid w:val="00BD76AE"/>
    <w:rsid w:val="00BE0BA3"/>
    <w:rsid w:val="00BE1EC8"/>
    <w:rsid w:val="00BE1FEB"/>
    <w:rsid w:val="00BE2508"/>
    <w:rsid w:val="00BE2F30"/>
    <w:rsid w:val="00BE3059"/>
    <w:rsid w:val="00BE45B2"/>
    <w:rsid w:val="00BE4C43"/>
    <w:rsid w:val="00BE5A47"/>
    <w:rsid w:val="00BF1A45"/>
    <w:rsid w:val="00BF1FBA"/>
    <w:rsid w:val="00BF2F13"/>
    <w:rsid w:val="00BF3A8C"/>
    <w:rsid w:val="00BF4208"/>
    <w:rsid w:val="00BF426D"/>
    <w:rsid w:val="00BF4425"/>
    <w:rsid w:val="00BF5BE1"/>
    <w:rsid w:val="00BF6770"/>
    <w:rsid w:val="00BF67F4"/>
    <w:rsid w:val="00BF73FB"/>
    <w:rsid w:val="00BF7BE2"/>
    <w:rsid w:val="00C0028A"/>
    <w:rsid w:val="00C00E63"/>
    <w:rsid w:val="00C02B72"/>
    <w:rsid w:val="00C02BDE"/>
    <w:rsid w:val="00C03DD1"/>
    <w:rsid w:val="00C03F3B"/>
    <w:rsid w:val="00C0469C"/>
    <w:rsid w:val="00C04B3F"/>
    <w:rsid w:val="00C05A8D"/>
    <w:rsid w:val="00C05EB6"/>
    <w:rsid w:val="00C05F1D"/>
    <w:rsid w:val="00C07BAD"/>
    <w:rsid w:val="00C1144A"/>
    <w:rsid w:val="00C117D5"/>
    <w:rsid w:val="00C12540"/>
    <w:rsid w:val="00C12E52"/>
    <w:rsid w:val="00C13651"/>
    <w:rsid w:val="00C13870"/>
    <w:rsid w:val="00C13D02"/>
    <w:rsid w:val="00C1593A"/>
    <w:rsid w:val="00C15DBC"/>
    <w:rsid w:val="00C164C8"/>
    <w:rsid w:val="00C22D6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3712"/>
    <w:rsid w:val="00C377AB"/>
    <w:rsid w:val="00C37ADF"/>
    <w:rsid w:val="00C40A06"/>
    <w:rsid w:val="00C41152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6B1F"/>
    <w:rsid w:val="00C574AE"/>
    <w:rsid w:val="00C6113D"/>
    <w:rsid w:val="00C61E50"/>
    <w:rsid w:val="00C62494"/>
    <w:rsid w:val="00C628EA"/>
    <w:rsid w:val="00C64FF3"/>
    <w:rsid w:val="00C656BA"/>
    <w:rsid w:val="00C6625C"/>
    <w:rsid w:val="00C67181"/>
    <w:rsid w:val="00C67715"/>
    <w:rsid w:val="00C70BB2"/>
    <w:rsid w:val="00C70CE1"/>
    <w:rsid w:val="00C73296"/>
    <w:rsid w:val="00C739A6"/>
    <w:rsid w:val="00C74545"/>
    <w:rsid w:val="00C7604F"/>
    <w:rsid w:val="00C76288"/>
    <w:rsid w:val="00C767D2"/>
    <w:rsid w:val="00C77758"/>
    <w:rsid w:val="00C77A56"/>
    <w:rsid w:val="00C80425"/>
    <w:rsid w:val="00C80956"/>
    <w:rsid w:val="00C80B82"/>
    <w:rsid w:val="00C8176D"/>
    <w:rsid w:val="00C81D6A"/>
    <w:rsid w:val="00C843A7"/>
    <w:rsid w:val="00C866DC"/>
    <w:rsid w:val="00C86C0D"/>
    <w:rsid w:val="00C9048F"/>
    <w:rsid w:val="00C904F3"/>
    <w:rsid w:val="00C90D5D"/>
    <w:rsid w:val="00C94DF9"/>
    <w:rsid w:val="00C95AD3"/>
    <w:rsid w:val="00CA09B8"/>
    <w:rsid w:val="00CA20C1"/>
    <w:rsid w:val="00CA20C9"/>
    <w:rsid w:val="00CA263E"/>
    <w:rsid w:val="00CA2C82"/>
    <w:rsid w:val="00CA357F"/>
    <w:rsid w:val="00CA3891"/>
    <w:rsid w:val="00CA3D27"/>
    <w:rsid w:val="00CA3DD3"/>
    <w:rsid w:val="00CA44A4"/>
    <w:rsid w:val="00CA4613"/>
    <w:rsid w:val="00CA66F6"/>
    <w:rsid w:val="00CA6E89"/>
    <w:rsid w:val="00CB0CDA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35A0"/>
    <w:rsid w:val="00CC4431"/>
    <w:rsid w:val="00CC4847"/>
    <w:rsid w:val="00CC6558"/>
    <w:rsid w:val="00CC6A6D"/>
    <w:rsid w:val="00CC6C9B"/>
    <w:rsid w:val="00CD085D"/>
    <w:rsid w:val="00CD2F2B"/>
    <w:rsid w:val="00CE10D1"/>
    <w:rsid w:val="00CE167F"/>
    <w:rsid w:val="00CE1EF1"/>
    <w:rsid w:val="00CE213B"/>
    <w:rsid w:val="00CE36BD"/>
    <w:rsid w:val="00CE3C00"/>
    <w:rsid w:val="00CE7389"/>
    <w:rsid w:val="00CE7D71"/>
    <w:rsid w:val="00CF0A97"/>
    <w:rsid w:val="00CF203E"/>
    <w:rsid w:val="00CF2076"/>
    <w:rsid w:val="00CF241E"/>
    <w:rsid w:val="00CF257B"/>
    <w:rsid w:val="00CF3439"/>
    <w:rsid w:val="00CF37F3"/>
    <w:rsid w:val="00CF4D80"/>
    <w:rsid w:val="00CF72D1"/>
    <w:rsid w:val="00D00B54"/>
    <w:rsid w:val="00D02EF6"/>
    <w:rsid w:val="00D02FC9"/>
    <w:rsid w:val="00D034E2"/>
    <w:rsid w:val="00D0438D"/>
    <w:rsid w:val="00D04D7B"/>
    <w:rsid w:val="00D05E14"/>
    <w:rsid w:val="00D109AB"/>
    <w:rsid w:val="00D127C1"/>
    <w:rsid w:val="00D150D8"/>
    <w:rsid w:val="00D15909"/>
    <w:rsid w:val="00D15FDA"/>
    <w:rsid w:val="00D200B5"/>
    <w:rsid w:val="00D20267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5352"/>
    <w:rsid w:val="00D35E70"/>
    <w:rsid w:val="00D36025"/>
    <w:rsid w:val="00D3646E"/>
    <w:rsid w:val="00D365D9"/>
    <w:rsid w:val="00D37401"/>
    <w:rsid w:val="00D3748C"/>
    <w:rsid w:val="00D405B2"/>
    <w:rsid w:val="00D41361"/>
    <w:rsid w:val="00D41BAA"/>
    <w:rsid w:val="00D428D6"/>
    <w:rsid w:val="00D436CB"/>
    <w:rsid w:val="00D437EC"/>
    <w:rsid w:val="00D44779"/>
    <w:rsid w:val="00D467DB"/>
    <w:rsid w:val="00D46882"/>
    <w:rsid w:val="00D46E2A"/>
    <w:rsid w:val="00D52363"/>
    <w:rsid w:val="00D52F69"/>
    <w:rsid w:val="00D556EB"/>
    <w:rsid w:val="00D5578B"/>
    <w:rsid w:val="00D5755C"/>
    <w:rsid w:val="00D6088F"/>
    <w:rsid w:val="00D62868"/>
    <w:rsid w:val="00D629B7"/>
    <w:rsid w:val="00D63B1E"/>
    <w:rsid w:val="00D6402D"/>
    <w:rsid w:val="00D64E81"/>
    <w:rsid w:val="00D650B0"/>
    <w:rsid w:val="00D65F16"/>
    <w:rsid w:val="00D66E6E"/>
    <w:rsid w:val="00D70252"/>
    <w:rsid w:val="00D709EB"/>
    <w:rsid w:val="00D70B09"/>
    <w:rsid w:val="00D70DB7"/>
    <w:rsid w:val="00D71BD5"/>
    <w:rsid w:val="00D732C0"/>
    <w:rsid w:val="00D736A1"/>
    <w:rsid w:val="00D73DE3"/>
    <w:rsid w:val="00D760EE"/>
    <w:rsid w:val="00D76475"/>
    <w:rsid w:val="00D80248"/>
    <w:rsid w:val="00D826B1"/>
    <w:rsid w:val="00D84E73"/>
    <w:rsid w:val="00D85A9D"/>
    <w:rsid w:val="00D87F6C"/>
    <w:rsid w:val="00D914E2"/>
    <w:rsid w:val="00D92CDF"/>
    <w:rsid w:val="00D9302C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B0A62"/>
    <w:rsid w:val="00DB0B3D"/>
    <w:rsid w:val="00DB10F2"/>
    <w:rsid w:val="00DB1110"/>
    <w:rsid w:val="00DB12F8"/>
    <w:rsid w:val="00DB1BE4"/>
    <w:rsid w:val="00DB1FBF"/>
    <w:rsid w:val="00DB2F72"/>
    <w:rsid w:val="00DB3723"/>
    <w:rsid w:val="00DB4788"/>
    <w:rsid w:val="00DB55FF"/>
    <w:rsid w:val="00DB56C1"/>
    <w:rsid w:val="00DB6D13"/>
    <w:rsid w:val="00DB6EF8"/>
    <w:rsid w:val="00DC06D6"/>
    <w:rsid w:val="00DC1960"/>
    <w:rsid w:val="00DC37B5"/>
    <w:rsid w:val="00DC4B6F"/>
    <w:rsid w:val="00DC6865"/>
    <w:rsid w:val="00DC7BA7"/>
    <w:rsid w:val="00DD0D99"/>
    <w:rsid w:val="00DD1AAE"/>
    <w:rsid w:val="00DD1E1A"/>
    <w:rsid w:val="00DD27D8"/>
    <w:rsid w:val="00DD30F4"/>
    <w:rsid w:val="00DD3D4D"/>
    <w:rsid w:val="00DD41CA"/>
    <w:rsid w:val="00DD6401"/>
    <w:rsid w:val="00DD70B6"/>
    <w:rsid w:val="00DD7710"/>
    <w:rsid w:val="00DE03AB"/>
    <w:rsid w:val="00DE0EA0"/>
    <w:rsid w:val="00DE1B55"/>
    <w:rsid w:val="00DE1FD1"/>
    <w:rsid w:val="00DE1FE3"/>
    <w:rsid w:val="00DE2EED"/>
    <w:rsid w:val="00DE4D30"/>
    <w:rsid w:val="00DE5075"/>
    <w:rsid w:val="00DE56E4"/>
    <w:rsid w:val="00DE6483"/>
    <w:rsid w:val="00DE664A"/>
    <w:rsid w:val="00DE6A04"/>
    <w:rsid w:val="00DE7142"/>
    <w:rsid w:val="00DE7BC9"/>
    <w:rsid w:val="00DF00F9"/>
    <w:rsid w:val="00DF0148"/>
    <w:rsid w:val="00DF04DA"/>
    <w:rsid w:val="00DF1514"/>
    <w:rsid w:val="00DF2DE1"/>
    <w:rsid w:val="00DF3450"/>
    <w:rsid w:val="00DF3F93"/>
    <w:rsid w:val="00DF44C4"/>
    <w:rsid w:val="00DF6B8A"/>
    <w:rsid w:val="00DF79F1"/>
    <w:rsid w:val="00E00F6D"/>
    <w:rsid w:val="00E03AEA"/>
    <w:rsid w:val="00E060CB"/>
    <w:rsid w:val="00E0640A"/>
    <w:rsid w:val="00E11FC5"/>
    <w:rsid w:val="00E13D86"/>
    <w:rsid w:val="00E15B7B"/>
    <w:rsid w:val="00E15D7E"/>
    <w:rsid w:val="00E17695"/>
    <w:rsid w:val="00E17BDC"/>
    <w:rsid w:val="00E206F4"/>
    <w:rsid w:val="00E20FF0"/>
    <w:rsid w:val="00E21675"/>
    <w:rsid w:val="00E220F4"/>
    <w:rsid w:val="00E22BE4"/>
    <w:rsid w:val="00E235EC"/>
    <w:rsid w:val="00E302DF"/>
    <w:rsid w:val="00E32FCB"/>
    <w:rsid w:val="00E3486E"/>
    <w:rsid w:val="00E3554D"/>
    <w:rsid w:val="00E35E40"/>
    <w:rsid w:val="00E36563"/>
    <w:rsid w:val="00E370B3"/>
    <w:rsid w:val="00E378EA"/>
    <w:rsid w:val="00E37909"/>
    <w:rsid w:val="00E37A98"/>
    <w:rsid w:val="00E40D69"/>
    <w:rsid w:val="00E4307A"/>
    <w:rsid w:val="00E4358D"/>
    <w:rsid w:val="00E44336"/>
    <w:rsid w:val="00E4435F"/>
    <w:rsid w:val="00E44B5A"/>
    <w:rsid w:val="00E4539C"/>
    <w:rsid w:val="00E46235"/>
    <w:rsid w:val="00E477A6"/>
    <w:rsid w:val="00E5126D"/>
    <w:rsid w:val="00E54616"/>
    <w:rsid w:val="00E556B5"/>
    <w:rsid w:val="00E56686"/>
    <w:rsid w:val="00E6043A"/>
    <w:rsid w:val="00E60A13"/>
    <w:rsid w:val="00E62715"/>
    <w:rsid w:val="00E628A8"/>
    <w:rsid w:val="00E62A82"/>
    <w:rsid w:val="00E62BE1"/>
    <w:rsid w:val="00E63CB6"/>
    <w:rsid w:val="00E64FC5"/>
    <w:rsid w:val="00E6575C"/>
    <w:rsid w:val="00E65928"/>
    <w:rsid w:val="00E65B4A"/>
    <w:rsid w:val="00E70B04"/>
    <w:rsid w:val="00E710A5"/>
    <w:rsid w:val="00E71F73"/>
    <w:rsid w:val="00E723E2"/>
    <w:rsid w:val="00E753AE"/>
    <w:rsid w:val="00E758AD"/>
    <w:rsid w:val="00E7698E"/>
    <w:rsid w:val="00E76C78"/>
    <w:rsid w:val="00E76DDF"/>
    <w:rsid w:val="00E81883"/>
    <w:rsid w:val="00E818BC"/>
    <w:rsid w:val="00E81BAA"/>
    <w:rsid w:val="00E8269E"/>
    <w:rsid w:val="00E82ACA"/>
    <w:rsid w:val="00E82DAD"/>
    <w:rsid w:val="00E82E89"/>
    <w:rsid w:val="00E8362A"/>
    <w:rsid w:val="00E83F8C"/>
    <w:rsid w:val="00E86320"/>
    <w:rsid w:val="00E91934"/>
    <w:rsid w:val="00E94E79"/>
    <w:rsid w:val="00E95B7C"/>
    <w:rsid w:val="00E96953"/>
    <w:rsid w:val="00E96D26"/>
    <w:rsid w:val="00E973F5"/>
    <w:rsid w:val="00EA03A4"/>
    <w:rsid w:val="00EA0C6A"/>
    <w:rsid w:val="00EA0E1E"/>
    <w:rsid w:val="00EA18FF"/>
    <w:rsid w:val="00EA3058"/>
    <w:rsid w:val="00EA41F9"/>
    <w:rsid w:val="00EA430C"/>
    <w:rsid w:val="00EA551A"/>
    <w:rsid w:val="00EA65A9"/>
    <w:rsid w:val="00EA6D13"/>
    <w:rsid w:val="00EA7CBF"/>
    <w:rsid w:val="00EB0C4B"/>
    <w:rsid w:val="00EB1EB1"/>
    <w:rsid w:val="00EB3FD5"/>
    <w:rsid w:val="00EB44AB"/>
    <w:rsid w:val="00EB4CE1"/>
    <w:rsid w:val="00EB5412"/>
    <w:rsid w:val="00EB5C54"/>
    <w:rsid w:val="00EB7CD3"/>
    <w:rsid w:val="00EB7FA6"/>
    <w:rsid w:val="00EC0B99"/>
    <w:rsid w:val="00EC15D1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89A"/>
    <w:rsid w:val="00ED1D1C"/>
    <w:rsid w:val="00ED1D97"/>
    <w:rsid w:val="00ED2C57"/>
    <w:rsid w:val="00ED4370"/>
    <w:rsid w:val="00ED4805"/>
    <w:rsid w:val="00ED4A64"/>
    <w:rsid w:val="00ED4E81"/>
    <w:rsid w:val="00ED5588"/>
    <w:rsid w:val="00ED5FC1"/>
    <w:rsid w:val="00ED681B"/>
    <w:rsid w:val="00ED6B3D"/>
    <w:rsid w:val="00ED6C04"/>
    <w:rsid w:val="00EE29FB"/>
    <w:rsid w:val="00EE4DBF"/>
    <w:rsid w:val="00EE57F1"/>
    <w:rsid w:val="00EE5D6E"/>
    <w:rsid w:val="00EE6014"/>
    <w:rsid w:val="00EE6796"/>
    <w:rsid w:val="00EE67D3"/>
    <w:rsid w:val="00EF117F"/>
    <w:rsid w:val="00EF214C"/>
    <w:rsid w:val="00EF27DA"/>
    <w:rsid w:val="00EF4776"/>
    <w:rsid w:val="00EF4B91"/>
    <w:rsid w:val="00EF4EF4"/>
    <w:rsid w:val="00F00141"/>
    <w:rsid w:val="00F007DF"/>
    <w:rsid w:val="00F00B56"/>
    <w:rsid w:val="00F00D6F"/>
    <w:rsid w:val="00F02D0F"/>
    <w:rsid w:val="00F0330E"/>
    <w:rsid w:val="00F03B3F"/>
    <w:rsid w:val="00F04BC6"/>
    <w:rsid w:val="00F059A7"/>
    <w:rsid w:val="00F05F39"/>
    <w:rsid w:val="00F05FD8"/>
    <w:rsid w:val="00F07B7B"/>
    <w:rsid w:val="00F1177D"/>
    <w:rsid w:val="00F1477A"/>
    <w:rsid w:val="00F147B7"/>
    <w:rsid w:val="00F1512B"/>
    <w:rsid w:val="00F15B69"/>
    <w:rsid w:val="00F22E8B"/>
    <w:rsid w:val="00F2325F"/>
    <w:rsid w:val="00F24520"/>
    <w:rsid w:val="00F25988"/>
    <w:rsid w:val="00F26234"/>
    <w:rsid w:val="00F26F59"/>
    <w:rsid w:val="00F271AB"/>
    <w:rsid w:val="00F3022A"/>
    <w:rsid w:val="00F31354"/>
    <w:rsid w:val="00F316B6"/>
    <w:rsid w:val="00F31DA4"/>
    <w:rsid w:val="00F31FF1"/>
    <w:rsid w:val="00F32B79"/>
    <w:rsid w:val="00F3304C"/>
    <w:rsid w:val="00F33893"/>
    <w:rsid w:val="00F33C87"/>
    <w:rsid w:val="00F33D1C"/>
    <w:rsid w:val="00F344D1"/>
    <w:rsid w:val="00F34820"/>
    <w:rsid w:val="00F34C68"/>
    <w:rsid w:val="00F36177"/>
    <w:rsid w:val="00F36191"/>
    <w:rsid w:val="00F405E6"/>
    <w:rsid w:val="00F40646"/>
    <w:rsid w:val="00F43A4C"/>
    <w:rsid w:val="00F43AB0"/>
    <w:rsid w:val="00F43E94"/>
    <w:rsid w:val="00F46B83"/>
    <w:rsid w:val="00F510BD"/>
    <w:rsid w:val="00F51B86"/>
    <w:rsid w:val="00F52046"/>
    <w:rsid w:val="00F53BB0"/>
    <w:rsid w:val="00F54750"/>
    <w:rsid w:val="00F54A42"/>
    <w:rsid w:val="00F55C86"/>
    <w:rsid w:val="00F57E6D"/>
    <w:rsid w:val="00F60045"/>
    <w:rsid w:val="00F608A6"/>
    <w:rsid w:val="00F619B1"/>
    <w:rsid w:val="00F62662"/>
    <w:rsid w:val="00F638F6"/>
    <w:rsid w:val="00F650EA"/>
    <w:rsid w:val="00F674D5"/>
    <w:rsid w:val="00F70F35"/>
    <w:rsid w:val="00F710A8"/>
    <w:rsid w:val="00F72D88"/>
    <w:rsid w:val="00F72F5A"/>
    <w:rsid w:val="00F72F8F"/>
    <w:rsid w:val="00F735EE"/>
    <w:rsid w:val="00F738DE"/>
    <w:rsid w:val="00F74337"/>
    <w:rsid w:val="00F7451C"/>
    <w:rsid w:val="00F75A62"/>
    <w:rsid w:val="00F76D62"/>
    <w:rsid w:val="00F80369"/>
    <w:rsid w:val="00F8097C"/>
    <w:rsid w:val="00F80BDF"/>
    <w:rsid w:val="00F80D77"/>
    <w:rsid w:val="00F80E40"/>
    <w:rsid w:val="00F81229"/>
    <w:rsid w:val="00F82286"/>
    <w:rsid w:val="00F842D5"/>
    <w:rsid w:val="00F84A03"/>
    <w:rsid w:val="00F8645A"/>
    <w:rsid w:val="00F908C5"/>
    <w:rsid w:val="00F90EC7"/>
    <w:rsid w:val="00F913E5"/>
    <w:rsid w:val="00F91B28"/>
    <w:rsid w:val="00F929A5"/>
    <w:rsid w:val="00F95F34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B013A"/>
    <w:rsid w:val="00FB1572"/>
    <w:rsid w:val="00FB165B"/>
    <w:rsid w:val="00FB16B2"/>
    <w:rsid w:val="00FB1F38"/>
    <w:rsid w:val="00FB27E4"/>
    <w:rsid w:val="00FB3007"/>
    <w:rsid w:val="00FB4448"/>
    <w:rsid w:val="00FB7126"/>
    <w:rsid w:val="00FB7A63"/>
    <w:rsid w:val="00FC108D"/>
    <w:rsid w:val="00FC2838"/>
    <w:rsid w:val="00FC3AB2"/>
    <w:rsid w:val="00FC5D75"/>
    <w:rsid w:val="00FC5DC1"/>
    <w:rsid w:val="00FC64A1"/>
    <w:rsid w:val="00FC7025"/>
    <w:rsid w:val="00FC7C1D"/>
    <w:rsid w:val="00FC7F17"/>
    <w:rsid w:val="00FD0E4B"/>
    <w:rsid w:val="00FD2E17"/>
    <w:rsid w:val="00FD51DD"/>
    <w:rsid w:val="00FD520D"/>
    <w:rsid w:val="00FD5EE0"/>
    <w:rsid w:val="00FD6C96"/>
    <w:rsid w:val="00FE14C0"/>
    <w:rsid w:val="00FE1B6F"/>
    <w:rsid w:val="00FE1ED1"/>
    <w:rsid w:val="00FE2C68"/>
    <w:rsid w:val="00FE3D3A"/>
    <w:rsid w:val="00FE45F5"/>
    <w:rsid w:val="00FE4F16"/>
    <w:rsid w:val="00FE6006"/>
    <w:rsid w:val="00FE6A29"/>
    <w:rsid w:val="00FE79D9"/>
    <w:rsid w:val="00FE7DD7"/>
    <w:rsid w:val="00FE7F04"/>
    <w:rsid w:val="00FF1DBC"/>
    <w:rsid w:val="00FF1DDC"/>
    <w:rsid w:val="00FF42FC"/>
    <w:rsid w:val="00FF61C4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97EF7-CF8C-48A7-9663-27DC32C7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1895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2022-12-14T20:30:00Z</cp:lastPrinted>
  <dcterms:created xsi:type="dcterms:W3CDTF">2022-12-14T21:39:00Z</dcterms:created>
  <dcterms:modified xsi:type="dcterms:W3CDTF">2022-12-14T21:41:00Z</dcterms:modified>
</cp:coreProperties>
</file>