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CE3D56">
      <w:pPr>
        <w:tabs>
          <w:tab w:val="left" w:pos="7513"/>
        </w:tabs>
        <w:spacing w:before="240"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D37AA1">
        <w:rPr>
          <w:rFonts w:asciiTheme="minorHAnsi" w:hAnsiTheme="minorHAnsi" w:cs="Calibri"/>
          <w:b/>
          <w:sz w:val="18"/>
          <w:szCs w:val="18"/>
        </w:rPr>
        <w:t>5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A24363" w:rsidRDefault="00F25988" w:rsidP="00A2436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cs="Calibri"/>
          <w:b/>
          <w:color w:val="000000"/>
          <w:lang w:eastAsia="pl-PL"/>
        </w:rPr>
      </w:pPr>
      <w:r w:rsidRPr="00A24363">
        <w:rPr>
          <w:rFonts w:asciiTheme="minorHAnsi" w:hAnsiTheme="minorHAnsi" w:cs="Calibri"/>
          <w:b/>
        </w:rPr>
        <w:t xml:space="preserve">OŚWIADCZENIE WYKONAWCÓW WSPÓLNIE UBIEGAJĄCYCH SIĘ O UDZIELENIE ZAMÓWIENIA </w:t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>DOTYCZĄCE DOSTAW, USŁÓG LUB ROBÓT BUDOWLANYCH, KTÓRE WYKONAJĄ POSZCZEGÓLNI WYKONAWCY</w:t>
      </w:r>
    </w:p>
    <w:p w:rsidR="00F25988" w:rsidRPr="0060257F" w:rsidRDefault="00F25988" w:rsidP="00A24363">
      <w:pPr>
        <w:spacing w:before="400"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</w:t>
      </w:r>
      <w:r w:rsidR="006E7B81"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="006E7B81"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="006E7B81"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="006E7B81">
        <w:rPr>
          <w:rFonts w:asciiTheme="minorHAnsi" w:hAnsiTheme="minorHAnsi" w:cstheme="minorHAnsi"/>
          <w:sz w:val="20"/>
          <w:szCs w:val="20"/>
        </w:rPr>
        <w:t xml:space="preserve"> </w:t>
      </w:r>
      <w:r w:rsidR="006E7B81"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6E7B81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 w:rsidR="006E7B81"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="006E7B81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Pr="0060257F">
        <w:rPr>
          <w:rFonts w:asciiTheme="minorHAnsi" w:hAnsiTheme="minorHAnsi" w:cstheme="minorHAnsi"/>
          <w:sz w:val="20"/>
          <w:szCs w:val="20"/>
        </w:rPr>
        <w:t xml:space="preserve">, jako Wykonawcy </w:t>
      </w:r>
      <w:r w:rsidR="00A24363">
        <w:rPr>
          <w:rFonts w:asciiTheme="minorHAnsi" w:hAnsiTheme="minorHAnsi" w:cstheme="minorHAnsi"/>
          <w:sz w:val="20"/>
          <w:szCs w:val="20"/>
        </w:rPr>
        <w:t xml:space="preserve">wspólnie </w:t>
      </w:r>
      <w:r w:rsidRPr="0060257F">
        <w:rPr>
          <w:rFonts w:asciiTheme="minorHAnsi" w:hAnsiTheme="minorHAnsi" w:cstheme="minorHAnsi"/>
          <w:sz w:val="20"/>
          <w:szCs w:val="20"/>
        </w:rPr>
        <w:t xml:space="preserve">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udzielenie zamówienia publicznego na zadanie </w:t>
      </w:r>
      <w:r w:rsidR="0087180E" w:rsidRPr="00752E97">
        <w:rPr>
          <w:rFonts w:asciiTheme="minorHAnsi" w:hAnsiTheme="minorHAnsi" w:cstheme="minorHAnsi"/>
          <w:sz w:val="20"/>
          <w:szCs w:val="20"/>
        </w:rPr>
        <w:t>pn.</w:t>
      </w:r>
      <w:r w:rsidR="008E0416">
        <w:rPr>
          <w:rFonts w:asciiTheme="minorHAnsi" w:hAnsiTheme="minorHAnsi" w:cstheme="minorHAnsi"/>
          <w:sz w:val="20"/>
          <w:szCs w:val="20"/>
        </w:rPr>
        <w:t> </w:t>
      </w:r>
      <w:r w:rsidR="0087180E" w:rsidRPr="000B4EFA">
        <w:rPr>
          <w:rFonts w:asciiTheme="minorHAnsi" w:hAnsiTheme="minorHAnsi" w:cstheme="minorHAnsi"/>
          <w:sz w:val="20"/>
          <w:szCs w:val="20"/>
        </w:rPr>
        <w:t>„</w:t>
      </w:r>
      <w:r w:rsidR="00D37AA1">
        <w:rPr>
          <w:rFonts w:asciiTheme="minorHAnsi" w:hAnsiTheme="minorHAnsi" w:cstheme="minorHAnsi"/>
          <w:sz w:val="20"/>
          <w:szCs w:val="20"/>
        </w:rPr>
        <w:t>D</w:t>
      </w:r>
      <w:r w:rsidR="00D37AA1" w:rsidRPr="00752E9C">
        <w:rPr>
          <w:rFonts w:cs="Calibri"/>
          <w:sz w:val="20"/>
          <w:szCs w:val="20"/>
        </w:rPr>
        <w:t>ostawa konsolety</w:t>
      </w:r>
      <w:r w:rsidR="00D37AA1" w:rsidRPr="00701B51">
        <w:rPr>
          <w:rFonts w:cs="Calibri"/>
          <w:sz w:val="20"/>
          <w:szCs w:val="20"/>
        </w:rPr>
        <w:t xml:space="preserve"> </w:t>
      </w:r>
      <w:r w:rsidR="00D37AA1" w:rsidRPr="00752E9C">
        <w:rPr>
          <w:rFonts w:cs="Calibri"/>
          <w:sz w:val="20"/>
          <w:szCs w:val="20"/>
        </w:rPr>
        <w:t xml:space="preserve">do sterowania </w:t>
      </w:r>
      <w:r w:rsidR="00D37AA1" w:rsidRPr="00752E9C">
        <w:rPr>
          <w:rFonts w:eastAsia="Courier New" w:cs="Calibri"/>
          <w:sz w:val="20"/>
          <w:szCs w:val="20"/>
        </w:rPr>
        <w:t>o</w:t>
      </w:r>
      <w:r w:rsidR="00D37AA1" w:rsidRPr="00752E9C">
        <w:rPr>
          <w:rFonts w:cs="Calibri"/>
          <w:sz w:val="20"/>
          <w:szCs w:val="20"/>
        </w:rPr>
        <w:t xml:space="preserve">świetleniem scenicznym na potrzeby </w:t>
      </w:r>
      <w:r w:rsidR="00D37AA1" w:rsidRPr="00752E9C">
        <w:rPr>
          <w:rFonts w:eastAsia="Courier New" w:cs="Calibri"/>
          <w:sz w:val="20"/>
          <w:szCs w:val="20"/>
        </w:rPr>
        <w:t>Narodowego Centrum Polskiej Piosenki w Opolu</w:t>
      </w:r>
      <w:r w:rsidR="0087180E">
        <w:rPr>
          <w:rFonts w:asciiTheme="minorHAnsi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87180E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 </w:t>
      </w:r>
      <w:r w:rsidR="0087180E" w:rsidRPr="0087180E">
        <w:rPr>
          <w:rFonts w:cs="Calibri"/>
          <w:sz w:val="20"/>
          <w:szCs w:val="20"/>
        </w:rPr>
        <w:t>dostawy, usługi lub roboty budowlane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774AA4">
      <w:pPr>
        <w:autoSpaceDE w:val="0"/>
        <w:autoSpaceDN w:val="0"/>
        <w:adjustRightInd w:val="0"/>
        <w:spacing w:after="1320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  <w:bookmarkStart w:id="0" w:name="_GoBack"/>
      <w:bookmarkEnd w:id="0"/>
    </w:p>
    <w:sectPr w:rsidR="0087180E" w:rsidRPr="008B763D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17" w:rsidRDefault="008B3817" w:rsidP="00EB3FD5">
      <w:r>
        <w:separator/>
      </w:r>
    </w:p>
  </w:endnote>
  <w:endnote w:type="continuationSeparator" w:id="0">
    <w:p w:rsidR="008B3817" w:rsidRDefault="008B3817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8E0416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8E0416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Default="00CE3D56" w:rsidP="00CE3D56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E0416" w:rsidRPr="008E0416" w:rsidRDefault="008E0416" w:rsidP="008E0416">
    <w:pPr>
      <w:pStyle w:val="Nagwek"/>
      <w:tabs>
        <w:tab w:val="clear" w:pos="4536"/>
        <w:tab w:val="clear" w:pos="9072"/>
      </w:tabs>
      <w:spacing w:after="80" w:line="276" w:lineRule="auto"/>
      <w:rPr>
        <w:rFonts w:asciiTheme="minorHAnsi" w:hAnsiTheme="minorHAnsi" w:cstheme="minorHAnsi"/>
        <w:bCs/>
        <w:sz w:val="18"/>
        <w:szCs w:val="18"/>
      </w:rPr>
    </w:pPr>
    <w:r w:rsidRPr="00FE2F93">
      <w:rPr>
        <w:rFonts w:asciiTheme="minorHAnsi" w:hAnsiTheme="minorHAnsi" w:cstheme="minorHAnsi"/>
        <w:b/>
        <w:sz w:val="18"/>
        <w:szCs w:val="18"/>
      </w:rPr>
      <w:t xml:space="preserve">Uwaga: </w:t>
    </w:r>
    <w:r w:rsidRPr="00FE2F93">
      <w:rPr>
        <w:rFonts w:asciiTheme="minorHAnsi" w:hAnsiTheme="minorHAnsi" w:cstheme="minorHAnsi"/>
        <w:sz w:val="18"/>
        <w:szCs w:val="18"/>
      </w:rPr>
      <w:t xml:space="preserve">Oświadczenie składają Wykonawcy wspólnie ubiegający się o udzielenie zamówienia np. konsorcjum, spółka cywilna. </w:t>
    </w:r>
    <w:r w:rsidRPr="00FE2F93">
      <w:rPr>
        <w:rFonts w:asciiTheme="minorHAnsi" w:hAnsiTheme="minorHAnsi" w:cstheme="minorHAnsi"/>
        <w:bCs/>
        <w:sz w:val="18"/>
        <w:szCs w:val="18"/>
      </w:rPr>
      <w:t>Oświadczenie składane jest w formie elektronicznej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17" w:rsidRDefault="008B3817" w:rsidP="00EB3FD5">
      <w:r>
        <w:separator/>
      </w:r>
    </w:p>
  </w:footnote>
  <w:footnote w:type="continuationSeparator" w:id="0">
    <w:p w:rsidR="008B3817" w:rsidRDefault="008B3817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Pr="005706A3" w:rsidRDefault="00CE3D56" w:rsidP="00CE3D56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D37AA1">
      <w:rPr>
        <w:rFonts w:cs="Calibri"/>
        <w:bCs/>
        <w:sz w:val="16"/>
        <w:szCs w:val="16"/>
      </w:rPr>
      <w:t>3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CE3D56" w:rsidRPr="00CE3D56" w:rsidRDefault="00CE3D56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58B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AA4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817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4E88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37AA1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2E28-0154-433A-B0F3-50DB4AD7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2024-05-07T22:48:00Z</dcterms:created>
  <dcterms:modified xsi:type="dcterms:W3CDTF">2024-05-13T12:18:00Z</dcterms:modified>
</cp:coreProperties>
</file>